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968E9" w14:textId="0EB7881E" w:rsidR="00161739" w:rsidRPr="00161739" w:rsidRDefault="00161739" w:rsidP="00161739">
      <w:pPr>
        <w:tabs>
          <w:tab w:val="center" w:pos="2625"/>
        </w:tabs>
        <w:spacing w:line="240" w:lineRule="auto"/>
        <w:sectPr w:rsidR="00161739" w:rsidRPr="00161739" w:rsidSect="00547C72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990" w:right="851" w:bottom="1701" w:left="1134" w:header="851" w:footer="851" w:gutter="0"/>
          <w:cols w:space="708"/>
          <w:titlePg/>
          <w:docGrid w:linePitch="360"/>
        </w:sectPr>
      </w:pPr>
    </w:p>
    <w:p w14:paraId="25DA9481" w14:textId="77777777" w:rsidR="00A37C8B" w:rsidRPr="00505631" w:rsidRDefault="00A37C8B" w:rsidP="00265347">
      <w:pPr>
        <w:spacing w:line="240" w:lineRule="auto"/>
        <w:rPr>
          <w:rFonts w:asciiTheme="majorHAnsi" w:hAnsiTheme="majorHAnsi" w:cstheme="majorHAnsi"/>
          <w:color w:val="0F4C81" w:themeColor="accent1"/>
          <w:sz w:val="16"/>
          <w:szCs w:val="16"/>
        </w:rPr>
      </w:pPr>
      <w:r w:rsidRPr="00505631">
        <w:rPr>
          <w:rFonts w:asciiTheme="majorHAnsi" w:hAnsiTheme="majorHAnsi" w:cstheme="majorHAnsi"/>
          <w:color w:val="0F4C81" w:themeColor="accent1"/>
          <w:sz w:val="16"/>
          <w:szCs w:val="16"/>
        </w:rPr>
        <w:t>////////////////////////////////////////////////////////////////////////////////////////////////////////////////////////////////////////////////////////////////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1"/>
      </w:tblGrid>
      <w:tr w:rsidR="00812E06" w:rsidRPr="00C87C18" w14:paraId="3C1C6847" w14:textId="77777777" w:rsidTr="002956C6">
        <w:trPr>
          <w:cantSplit/>
        </w:trPr>
        <w:bookmarkStart w:id="0" w:name="_Hlk139882984" w:displacedByCustomXml="next"/>
        <w:sdt>
          <w:sdtPr>
            <w:id w:val="-2051063482"/>
            <w:placeholder>
              <w:docPart w:val="B2AACD64F64B4E2B9C341BE64137A7F6"/>
            </w:placeholder>
          </w:sdtPr>
          <w:sdtEndPr/>
          <w:sdtContent>
            <w:tc>
              <w:tcPr>
                <w:tcW w:w="9911" w:type="dxa"/>
              </w:tcPr>
              <w:sdt>
                <w:sdtPr>
                  <w:rPr>
                    <w:szCs w:val="36"/>
                  </w:rPr>
                  <w:alias w:val="Titel"/>
                  <w:tag w:val=""/>
                  <w:id w:val="1122804348"/>
                  <w:placeholder>
                    <w:docPart w:val="EBA9DE5B8AD14FD0BBEEDA3106E61C0B"/>
                  </w:placeholder>
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<w:text/>
                </w:sdtPr>
                <w:sdtEndPr/>
                <w:sdtContent>
                  <w:p w14:paraId="4D7FD508" w14:textId="1AE3EB36" w:rsidR="00812E06" w:rsidRPr="00C87C18" w:rsidRDefault="00DE35E0" w:rsidP="002956C6">
                    <w:pPr>
                      <w:pStyle w:val="Titeldocument"/>
                    </w:pPr>
                    <w:r>
                      <w:rPr>
                        <w:szCs w:val="36"/>
                      </w:rPr>
                      <w:t>Z</w:t>
                    </w:r>
                    <w:r w:rsidR="00F12A48">
                      <w:rPr>
                        <w:szCs w:val="36"/>
                      </w:rPr>
                      <w:t>iekenhuisopname</w:t>
                    </w:r>
                    <w:r w:rsidR="00D823F0">
                      <w:rPr>
                        <w:szCs w:val="36"/>
                      </w:rPr>
                      <w:t xml:space="preserve"> bewoner uit WZC met uitbraak van een multidrugresistent organisme (MDRO)</w:t>
                    </w:r>
                  </w:p>
                </w:sdtContent>
              </w:sdt>
            </w:tc>
          </w:sdtContent>
        </w:sdt>
        <w:bookmarkEnd w:id="0" w:displacedByCustomXml="prev"/>
      </w:tr>
    </w:tbl>
    <w:p w14:paraId="28D93380" w14:textId="77777777" w:rsidR="00A37C8B" w:rsidRPr="00505631" w:rsidRDefault="00A37C8B" w:rsidP="00265347">
      <w:pPr>
        <w:spacing w:line="240" w:lineRule="auto"/>
        <w:rPr>
          <w:rFonts w:asciiTheme="majorHAnsi" w:hAnsiTheme="majorHAnsi" w:cstheme="majorHAnsi"/>
          <w:color w:val="0F4C81" w:themeColor="accent1"/>
          <w:sz w:val="16"/>
          <w:szCs w:val="16"/>
        </w:rPr>
      </w:pPr>
      <w:r w:rsidRPr="00505631">
        <w:rPr>
          <w:rFonts w:asciiTheme="majorHAnsi" w:hAnsiTheme="majorHAnsi" w:cstheme="majorHAnsi"/>
          <w:color w:val="0F4C81" w:themeColor="accent1"/>
          <w:sz w:val="16"/>
          <w:szCs w:val="16"/>
        </w:rPr>
        <w:t>////////////////////////////////////////////////////////////////////////////////////////////////////////////////////////////////////////////////////////////////</w:t>
      </w:r>
    </w:p>
    <w:p w14:paraId="2F9988D2" w14:textId="77777777" w:rsidR="00F71249" w:rsidRDefault="00F71249" w:rsidP="00CE12F3"/>
    <w:p w14:paraId="08A2184A" w14:textId="6EE75698" w:rsidR="001B580F" w:rsidRPr="001B580F" w:rsidRDefault="001B580F" w:rsidP="00A2233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rPr>
          <w:b/>
          <w:bCs/>
          <w:sz w:val="24"/>
          <w:szCs w:val="24"/>
        </w:rPr>
      </w:pPr>
      <w:r w:rsidRPr="001B580F">
        <w:rPr>
          <w:b/>
          <w:bCs/>
          <w:sz w:val="24"/>
          <w:szCs w:val="24"/>
        </w:rPr>
        <w:t xml:space="preserve">Gelieve </w:t>
      </w:r>
      <w:r w:rsidR="007C4E39">
        <w:rPr>
          <w:b/>
          <w:bCs/>
          <w:sz w:val="24"/>
          <w:szCs w:val="24"/>
        </w:rPr>
        <w:t>deze</w:t>
      </w:r>
      <w:r w:rsidRPr="001B580F">
        <w:rPr>
          <w:b/>
          <w:bCs/>
          <w:sz w:val="24"/>
          <w:szCs w:val="24"/>
        </w:rPr>
        <w:t xml:space="preserve"> </w:t>
      </w:r>
      <w:r w:rsidR="00137513">
        <w:rPr>
          <w:b/>
          <w:bCs/>
          <w:sz w:val="24"/>
          <w:szCs w:val="24"/>
        </w:rPr>
        <w:t>patiënt</w:t>
      </w:r>
      <w:r w:rsidR="007C4E39">
        <w:rPr>
          <w:b/>
          <w:bCs/>
          <w:sz w:val="24"/>
          <w:szCs w:val="24"/>
        </w:rPr>
        <w:t>,</w:t>
      </w:r>
      <w:r w:rsidRPr="001B580F">
        <w:rPr>
          <w:b/>
          <w:bCs/>
          <w:sz w:val="24"/>
          <w:szCs w:val="24"/>
        </w:rPr>
        <w:t xml:space="preserve"> afkomstig uit een woonzorgcentrum met een MDRO</w:t>
      </w:r>
      <w:r w:rsidRPr="001B580F">
        <w:rPr>
          <w:b/>
          <w:bCs/>
          <w:sz w:val="24"/>
          <w:szCs w:val="24"/>
        </w:rPr>
        <w:noBreakHyphen/>
        <w:t>uitbraak</w:t>
      </w:r>
      <w:r w:rsidR="007C4E39">
        <w:rPr>
          <w:b/>
          <w:bCs/>
          <w:sz w:val="24"/>
          <w:szCs w:val="24"/>
        </w:rPr>
        <w:t xml:space="preserve">, </w:t>
      </w:r>
      <w:r w:rsidR="00137513">
        <w:rPr>
          <w:b/>
          <w:bCs/>
          <w:sz w:val="24"/>
          <w:szCs w:val="24"/>
        </w:rPr>
        <w:t xml:space="preserve">bij opname </w:t>
      </w:r>
      <w:r w:rsidRPr="001B580F">
        <w:rPr>
          <w:b/>
          <w:bCs/>
          <w:sz w:val="24"/>
          <w:szCs w:val="24"/>
        </w:rPr>
        <w:t xml:space="preserve">te </w:t>
      </w:r>
      <w:r w:rsidR="00827129">
        <w:rPr>
          <w:b/>
          <w:bCs/>
          <w:sz w:val="24"/>
          <w:szCs w:val="24"/>
        </w:rPr>
        <w:t>s</w:t>
      </w:r>
      <w:r w:rsidRPr="001B580F">
        <w:rPr>
          <w:b/>
          <w:bCs/>
          <w:sz w:val="24"/>
          <w:szCs w:val="24"/>
        </w:rPr>
        <w:t xml:space="preserve">creenen op </w:t>
      </w:r>
      <w:r w:rsidR="000E661C">
        <w:rPr>
          <w:b/>
          <w:bCs/>
          <w:sz w:val="24"/>
          <w:szCs w:val="24"/>
        </w:rPr>
        <w:t>de</w:t>
      </w:r>
      <w:r w:rsidRPr="001B580F">
        <w:rPr>
          <w:b/>
          <w:bCs/>
          <w:sz w:val="24"/>
          <w:szCs w:val="24"/>
        </w:rPr>
        <w:t xml:space="preserve"> betreffende MDRO.</w:t>
      </w:r>
    </w:p>
    <w:p w14:paraId="7EAF5191" w14:textId="77777777" w:rsidR="00A17F5C" w:rsidRDefault="00A17F5C" w:rsidP="00CE12F3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9"/>
        <w:gridCol w:w="4827"/>
      </w:tblGrid>
      <w:tr w:rsidR="0012467C" w14:paraId="01C5BB51" w14:textId="5E0D47A6" w:rsidTr="572F8720">
        <w:tc>
          <w:tcPr>
            <w:tcW w:w="10456" w:type="dxa"/>
            <w:gridSpan w:val="2"/>
            <w:shd w:val="clear" w:color="auto" w:fill="0F4C81" w:themeFill="accent1"/>
          </w:tcPr>
          <w:p w14:paraId="3E829448" w14:textId="4BD195C1" w:rsidR="0012467C" w:rsidRPr="00820B6F" w:rsidRDefault="0012467C" w:rsidP="00D3019D">
            <w:pPr>
              <w:rPr>
                <w:b/>
                <w:bCs/>
                <w:color w:val="0F4C81" w:themeColor="accent1"/>
              </w:rPr>
            </w:pPr>
            <w:r w:rsidRPr="004D7DC7">
              <w:rPr>
                <w:b/>
                <w:bCs/>
                <w:color w:val="FFFFFF" w:themeColor="background1"/>
              </w:rPr>
              <w:t>Identiteit van de patiënt</w:t>
            </w:r>
          </w:p>
        </w:tc>
      </w:tr>
      <w:tr w:rsidR="004D7DC7" w:rsidRPr="004949D7" w14:paraId="098CA679" w14:textId="327F53FE" w:rsidTr="001E2B06">
        <w:trPr>
          <w:trHeight w:val="1027"/>
        </w:trPr>
        <w:tc>
          <w:tcPr>
            <w:tcW w:w="5629" w:type="dxa"/>
          </w:tcPr>
          <w:p w14:paraId="2758DFB8" w14:textId="6220258E" w:rsidR="004D7DC7" w:rsidRPr="004949D7" w:rsidRDefault="004D7DC7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 xml:space="preserve">Voor- en </w:t>
            </w:r>
            <w:proofErr w:type="gramStart"/>
            <w:r w:rsidRPr="004949D7">
              <w:rPr>
                <w:sz w:val="18"/>
                <w:szCs w:val="18"/>
              </w:rPr>
              <w:t xml:space="preserve">achternaam:   </w:t>
            </w:r>
            <w:proofErr w:type="gramEnd"/>
            <w:sdt>
              <w:sdtPr>
                <w:rPr>
                  <w:sz w:val="18"/>
                  <w:szCs w:val="18"/>
                </w:rPr>
                <w:id w:val="-727373013"/>
                <w:placeholder>
                  <w:docPart w:val="7DA8C281E0C24C97A30E7360FB4A36EF"/>
                </w:placeholder>
                <w:showingPlcHdr/>
              </w:sdtPr>
              <w:sdtEndPr/>
              <w:sdtContent>
                <w:r w:rsidR="003A5144" w:rsidRPr="008250E6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726E0F39" w14:textId="78E12D95" w:rsidR="004D7DC7" w:rsidRPr="004949D7" w:rsidRDefault="004D7DC7" w:rsidP="00D3019D">
            <w:pPr>
              <w:rPr>
                <w:sz w:val="18"/>
                <w:szCs w:val="18"/>
              </w:rPr>
            </w:pPr>
            <w:proofErr w:type="gramStart"/>
            <w:r w:rsidRPr="004949D7">
              <w:rPr>
                <w:sz w:val="18"/>
                <w:szCs w:val="18"/>
              </w:rPr>
              <w:t xml:space="preserve">Geboortedatum:   </w:t>
            </w:r>
            <w:proofErr w:type="gramEnd"/>
            <w:r w:rsidRPr="004949D7">
              <w:rPr>
                <w:sz w:val="18"/>
                <w:szCs w:val="18"/>
              </w:rPr>
              <w:t xml:space="preserve">       </w:t>
            </w:r>
            <w:sdt>
              <w:sdtPr>
                <w:rPr>
                  <w:sz w:val="18"/>
                  <w:szCs w:val="18"/>
                </w:rPr>
                <w:id w:val="-20550253"/>
                <w:placeholder>
                  <w:docPart w:val="021EF8C347754EF09DCDC2E94F972DBE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/>
              <w:sdtContent>
                <w:r w:rsidRPr="004949D7">
                  <w:rPr>
                    <w:rStyle w:val="Tekstvantijdelijkeaanduiding"/>
                    <w:sz w:val="18"/>
                    <w:szCs w:val="18"/>
                  </w:rPr>
                  <w:t>Klik of tik om een datum in te voeren.</w:t>
                </w:r>
              </w:sdtContent>
            </w:sdt>
          </w:p>
          <w:p w14:paraId="19AFD50A" w14:textId="752C967C" w:rsidR="004D7DC7" w:rsidRPr="004949D7" w:rsidRDefault="004D7DC7" w:rsidP="00D3019D">
            <w:pPr>
              <w:rPr>
                <w:sz w:val="18"/>
                <w:szCs w:val="18"/>
              </w:rPr>
            </w:pPr>
          </w:p>
        </w:tc>
        <w:tc>
          <w:tcPr>
            <w:tcW w:w="4827" w:type="dxa"/>
          </w:tcPr>
          <w:p w14:paraId="028439CC" w14:textId="77777777" w:rsidR="004D7DC7" w:rsidRPr="004949D7" w:rsidRDefault="004D7DC7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Kleefbriefje patiënt</w:t>
            </w:r>
          </w:p>
          <w:p w14:paraId="05389B95" w14:textId="77777777" w:rsidR="004D7DC7" w:rsidRPr="004949D7" w:rsidRDefault="004D7DC7" w:rsidP="00D3019D">
            <w:pPr>
              <w:rPr>
                <w:sz w:val="18"/>
                <w:szCs w:val="18"/>
              </w:rPr>
            </w:pPr>
          </w:p>
          <w:p w14:paraId="59C5F5D6" w14:textId="4A95F7FA" w:rsidR="004D7DC7" w:rsidRPr="004949D7" w:rsidRDefault="004D7DC7" w:rsidP="00D3019D">
            <w:pPr>
              <w:rPr>
                <w:sz w:val="18"/>
                <w:szCs w:val="18"/>
              </w:rPr>
            </w:pPr>
          </w:p>
        </w:tc>
      </w:tr>
      <w:tr w:rsidR="0012467C" w:rsidRPr="004949D7" w14:paraId="3847525E" w14:textId="1A750649" w:rsidTr="572F8720">
        <w:tc>
          <w:tcPr>
            <w:tcW w:w="10456" w:type="dxa"/>
            <w:gridSpan w:val="2"/>
            <w:shd w:val="clear" w:color="auto" w:fill="0F4C81" w:themeFill="accent1"/>
          </w:tcPr>
          <w:p w14:paraId="167ED572" w14:textId="1DC57439" w:rsidR="0012467C" w:rsidRPr="002C656B" w:rsidRDefault="0012467C" w:rsidP="00D3019D">
            <w:pPr>
              <w:rPr>
                <w:b/>
                <w:bCs/>
                <w:color w:val="FFFFFF" w:themeColor="background1"/>
              </w:rPr>
            </w:pPr>
            <w:r w:rsidRPr="002C656B">
              <w:rPr>
                <w:b/>
                <w:bCs/>
                <w:color w:val="FFFFFF" w:themeColor="background1"/>
              </w:rPr>
              <w:t>Gegevens van de verwijsinstelling</w:t>
            </w:r>
          </w:p>
        </w:tc>
      </w:tr>
      <w:tr w:rsidR="004D7DC7" w:rsidRPr="004949D7" w14:paraId="79A5A914" w14:textId="7B99F6E8" w:rsidTr="572F8720">
        <w:tc>
          <w:tcPr>
            <w:tcW w:w="5629" w:type="dxa"/>
          </w:tcPr>
          <w:p w14:paraId="7E4C1BAB" w14:textId="3095AD3C" w:rsidR="00CA7AB6" w:rsidRDefault="007C62A4" w:rsidP="00D301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CA7AB6">
              <w:rPr>
                <w:sz w:val="18"/>
                <w:szCs w:val="18"/>
              </w:rPr>
              <w:t>aam</w:t>
            </w:r>
            <w:r>
              <w:rPr>
                <w:sz w:val="18"/>
                <w:szCs w:val="18"/>
              </w:rPr>
              <w:t xml:space="preserve"> instelling</w:t>
            </w:r>
            <w:r w:rsidR="00CA7AB6">
              <w:rPr>
                <w:sz w:val="18"/>
                <w:szCs w:val="18"/>
              </w:rPr>
              <w:t>:</w:t>
            </w:r>
          </w:p>
          <w:p w14:paraId="2AE5516A" w14:textId="4E827840" w:rsidR="00B65BB7" w:rsidRPr="004949D7" w:rsidRDefault="004D7DC7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Naam contactpersoon</w:t>
            </w:r>
            <w:r w:rsidR="00B65BB7" w:rsidRPr="004949D7">
              <w:rPr>
                <w:sz w:val="18"/>
                <w:szCs w:val="18"/>
              </w:rPr>
              <w:t xml:space="preserve">: </w:t>
            </w:r>
            <w:sdt>
              <w:sdtPr>
                <w:rPr>
                  <w:sz w:val="18"/>
                  <w:szCs w:val="18"/>
                </w:rPr>
                <w:id w:val="145266426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B65BB7" w:rsidRPr="004949D7">
                  <w:rPr>
                    <w:rStyle w:val="Tekstvantijdelijkeaanduiding"/>
                    <w:sz w:val="18"/>
                    <w:szCs w:val="18"/>
                  </w:rPr>
                  <w:t>Klik of tik om tekst in te voeren.</w:t>
                </w:r>
              </w:sdtContent>
            </w:sdt>
          </w:p>
          <w:p w14:paraId="6A0A287F" w14:textId="6B0B4866" w:rsidR="004D7DC7" w:rsidRPr="004949D7" w:rsidRDefault="004D7DC7" w:rsidP="00B65BB7">
            <w:pPr>
              <w:spacing w:line="240" w:lineRule="auto"/>
              <w:rPr>
                <w:i/>
                <w:iCs/>
                <w:sz w:val="12"/>
                <w:szCs w:val="12"/>
              </w:rPr>
            </w:pPr>
            <w:r w:rsidRPr="004949D7">
              <w:rPr>
                <w:i/>
                <w:iCs/>
                <w:sz w:val="12"/>
                <w:szCs w:val="12"/>
              </w:rPr>
              <w:t>(</w:t>
            </w:r>
            <w:proofErr w:type="gramStart"/>
            <w:r w:rsidRPr="004949D7">
              <w:rPr>
                <w:i/>
                <w:iCs/>
                <w:sz w:val="12"/>
                <w:szCs w:val="12"/>
              </w:rPr>
              <w:t>team</w:t>
            </w:r>
            <w:proofErr w:type="gramEnd"/>
            <w:r w:rsidRPr="004949D7">
              <w:rPr>
                <w:i/>
                <w:iCs/>
                <w:sz w:val="12"/>
                <w:szCs w:val="12"/>
              </w:rPr>
              <w:t xml:space="preserve"> IPC, </w:t>
            </w:r>
            <w:proofErr w:type="gramStart"/>
            <w:r w:rsidRPr="004949D7">
              <w:rPr>
                <w:i/>
                <w:iCs/>
                <w:sz w:val="12"/>
                <w:szCs w:val="12"/>
              </w:rPr>
              <w:t>CRA,…</w:t>
            </w:r>
            <w:proofErr w:type="gramEnd"/>
            <w:r w:rsidRPr="004949D7">
              <w:rPr>
                <w:i/>
                <w:iCs/>
                <w:sz w:val="12"/>
                <w:szCs w:val="12"/>
              </w:rPr>
              <w:t>)</w:t>
            </w:r>
          </w:p>
          <w:p w14:paraId="4F7136A8" w14:textId="6B04F96E" w:rsidR="004D7DC7" w:rsidRPr="004949D7" w:rsidRDefault="00B65BB7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T</w:t>
            </w:r>
            <w:r w:rsidR="004D7DC7" w:rsidRPr="004949D7">
              <w:rPr>
                <w:sz w:val="18"/>
                <w:szCs w:val="18"/>
              </w:rPr>
              <w:t>elefoonnummer</w:t>
            </w:r>
            <w:r w:rsidRPr="004949D7">
              <w:rPr>
                <w:sz w:val="18"/>
                <w:szCs w:val="18"/>
              </w:rPr>
              <w:t xml:space="preserve">: </w:t>
            </w:r>
            <w:sdt>
              <w:sdtPr>
                <w:rPr>
                  <w:sz w:val="18"/>
                  <w:szCs w:val="18"/>
                </w:rPr>
                <w:id w:val="-121765267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4949D7">
                  <w:rPr>
                    <w:rStyle w:val="Tekstvantijdelijkeaanduiding"/>
                    <w:sz w:val="18"/>
                    <w:szCs w:val="18"/>
                  </w:rPr>
                  <w:t>Klik of tik om tekst in te voeren.</w:t>
                </w:r>
              </w:sdtContent>
            </w:sdt>
          </w:p>
          <w:p w14:paraId="0A139AE9" w14:textId="4513AA72" w:rsidR="004D7DC7" w:rsidRPr="004949D7" w:rsidRDefault="004D7DC7" w:rsidP="00D3019D">
            <w:pPr>
              <w:rPr>
                <w:sz w:val="18"/>
                <w:szCs w:val="18"/>
              </w:rPr>
            </w:pPr>
            <w:proofErr w:type="gramStart"/>
            <w:r w:rsidRPr="004949D7">
              <w:rPr>
                <w:sz w:val="18"/>
                <w:szCs w:val="18"/>
              </w:rPr>
              <w:t>e</w:t>
            </w:r>
            <w:proofErr w:type="gramEnd"/>
            <w:r w:rsidRPr="004949D7">
              <w:rPr>
                <w:sz w:val="18"/>
                <w:szCs w:val="18"/>
              </w:rPr>
              <w:t>-mailadres</w:t>
            </w:r>
            <w:r w:rsidR="00B65BB7" w:rsidRPr="004949D7">
              <w:rPr>
                <w:sz w:val="18"/>
                <w:szCs w:val="18"/>
              </w:rPr>
              <w:t xml:space="preserve">: </w:t>
            </w:r>
            <w:sdt>
              <w:sdtPr>
                <w:rPr>
                  <w:sz w:val="18"/>
                  <w:szCs w:val="18"/>
                </w:rPr>
                <w:id w:val="-3620635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B65BB7" w:rsidRPr="004949D7">
                  <w:rPr>
                    <w:rStyle w:val="Tekstvantijdelijkeaanduiding"/>
                    <w:sz w:val="18"/>
                    <w:szCs w:val="18"/>
                  </w:rPr>
                  <w:t>Klik of tik om tekst in te voeren.</w:t>
                </w:r>
              </w:sdtContent>
            </w:sdt>
          </w:p>
          <w:p w14:paraId="232FBE56" w14:textId="085352F7" w:rsidR="004D7DC7" w:rsidRPr="004949D7" w:rsidRDefault="00956ACB" w:rsidP="00D301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="004D7DC7" w:rsidRPr="004949D7">
              <w:rPr>
                <w:sz w:val="18"/>
                <w:szCs w:val="18"/>
              </w:rPr>
              <w:t xml:space="preserve">atum </w:t>
            </w:r>
            <w:r>
              <w:rPr>
                <w:sz w:val="18"/>
                <w:szCs w:val="18"/>
              </w:rPr>
              <w:t>transfer</w:t>
            </w:r>
            <w:r w:rsidR="00B65BB7" w:rsidRPr="004949D7">
              <w:rPr>
                <w:sz w:val="18"/>
                <w:szCs w:val="18"/>
              </w:rPr>
              <w:t xml:space="preserve">: </w:t>
            </w:r>
            <w:sdt>
              <w:sdtPr>
                <w:rPr>
                  <w:sz w:val="18"/>
                  <w:szCs w:val="18"/>
                </w:rPr>
                <w:id w:val="-1443916175"/>
                <w:placeholder>
                  <w:docPart w:val="DefaultPlaceholder_-1854013437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/>
              <w:sdtContent>
                <w:r w:rsidR="00B65BB7" w:rsidRPr="004949D7">
                  <w:rPr>
                    <w:rStyle w:val="Tekstvantijdelijkeaanduiding"/>
                    <w:sz w:val="18"/>
                    <w:szCs w:val="18"/>
                  </w:rPr>
                  <w:t>Klik of tik om een datum in te voeren.</w:t>
                </w:r>
              </w:sdtContent>
            </w:sdt>
            <w:r w:rsidR="004D7DC7" w:rsidRPr="004949D7">
              <w:rPr>
                <w:sz w:val="18"/>
                <w:szCs w:val="18"/>
              </w:rPr>
              <w:t xml:space="preserve"> </w:t>
            </w:r>
          </w:p>
        </w:tc>
        <w:tc>
          <w:tcPr>
            <w:tcW w:w="4827" w:type="dxa"/>
          </w:tcPr>
          <w:p w14:paraId="5CA20BDB" w14:textId="3B1673E9" w:rsidR="004D7DC7" w:rsidRPr="004949D7" w:rsidRDefault="004D7DC7" w:rsidP="004D7DC7">
            <w:pPr>
              <w:tabs>
                <w:tab w:val="left" w:pos="684"/>
              </w:tabs>
              <w:rPr>
                <w:sz w:val="18"/>
                <w:szCs w:val="18"/>
              </w:rPr>
            </w:pPr>
          </w:p>
        </w:tc>
      </w:tr>
      <w:tr w:rsidR="0012467C" w:rsidRPr="004949D7" w14:paraId="363AB161" w14:textId="4FADA7D9" w:rsidTr="572F8720">
        <w:tc>
          <w:tcPr>
            <w:tcW w:w="10456" w:type="dxa"/>
            <w:gridSpan w:val="2"/>
            <w:shd w:val="clear" w:color="auto" w:fill="0F4C81" w:themeFill="accent1"/>
          </w:tcPr>
          <w:p w14:paraId="540D211F" w14:textId="2C6A8102" w:rsidR="0012467C" w:rsidRPr="004949D7" w:rsidRDefault="0012467C" w:rsidP="00D3019D">
            <w:pPr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2C656B">
              <w:rPr>
                <w:b/>
                <w:bCs/>
                <w:color w:val="FFFFFF" w:themeColor="background1"/>
              </w:rPr>
              <w:t>Micro-organisme</w:t>
            </w:r>
            <w:r w:rsidR="007149B4" w:rsidRPr="002C656B">
              <w:rPr>
                <w:b/>
                <w:bCs/>
                <w:color w:val="FFFFFF" w:themeColor="background1"/>
              </w:rPr>
              <w:t xml:space="preserve"> uitbraak</w:t>
            </w:r>
          </w:p>
        </w:tc>
      </w:tr>
      <w:tr w:rsidR="0012467C" w:rsidRPr="004949D7" w14:paraId="798882B0" w14:textId="16BC94AE" w:rsidTr="00827129">
        <w:trPr>
          <w:trHeight w:val="3069"/>
        </w:trPr>
        <w:tc>
          <w:tcPr>
            <w:tcW w:w="10456" w:type="dxa"/>
            <w:gridSpan w:val="2"/>
          </w:tcPr>
          <w:p w14:paraId="4270292C" w14:textId="47F91BC8" w:rsidR="0012467C" w:rsidRPr="002C656B" w:rsidRDefault="0012467C" w:rsidP="00D3019D">
            <w:pPr>
              <w:rPr>
                <w:i/>
                <w:iCs/>
                <w:sz w:val="18"/>
                <w:szCs w:val="18"/>
              </w:rPr>
            </w:pPr>
            <w:r w:rsidRPr="002C656B">
              <w:rPr>
                <w:i/>
                <w:iCs/>
                <w:sz w:val="18"/>
                <w:szCs w:val="18"/>
                <w:highlight w:val="lightGray"/>
              </w:rPr>
              <w:t>U kunt één of meer hokjes aankruisen.</w:t>
            </w:r>
          </w:p>
          <w:p w14:paraId="640146B1" w14:textId="65F20D53" w:rsidR="0012467C" w:rsidRPr="00CD75ED" w:rsidRDefault="00AB76A9" w:rsidP="00D3019D">
            <w:pPr>
              <w:rPr>
                <w:i/>
                <w:iCs/>
                <w:sz w:val="18"/>
                <w:szCs w:val="18"/>
                <w:lang w:val="en-US"/>
              </w:rPr>
            </w:pPr>
            <w:sdt>
              <w:sdtPr>
                <w:rPr>
                  <w:sz w:val="18"/>
                  <w:szCs w:val="18"/>
                  <w:lang w:val="en-US"/>
                </w:rPr>
                <w:id w:val="-1254820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5BB7" w:rsidRPr="00CD75E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B65BB7" w:rsidRPr="00CD75ED">
              <w:rPr>
                <w:sz w:val="18"/>
                <w:szCs w:val="18"/>
                <w:lang w:val="en-US"/>
              </w:rPr>
              <w:t xml:space="preserve">      </w:t>
            </w:r>
            <w:r w:rsidR="0012467C" w:rsidRPr="00CD75ED">
              <w:rPr>
                <w:i/>
                <w:iCs/>
                <w:sz w:val="18"/>
                <w:szCs w:val="18"/>
                <w:lang w:val="en-US"/>
              </w:rPr>
              <w:t>Clostridioides difficile</w:t>
            </w:r>
          </w:p>
          <w:p w14:paraId="131FD780" w14:textId="69FB3AB6" w:rsidR="0012467C" w:rsidRPr="00CD75ED" w:rsidRDefault="00AB76A9" w:rsidP="00D3019D">
            <w:pPr>
              <w:rPr>
                <w:sz w:val="18"/>
                <w:szCs w:val="18"/>
                <w:lang w:val="en-US"/>
              </w:rPr>
            </w:pPr>
            <w:sdt>
              <w:sdtPr>
                <w:rPr>
                  <w:sz w:val="18"/>
                  <w:szCs w:val="18"/>
                  <w:lang w:val="en-US"/>
                </w:rPr>
                <w:id w:val="-6837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5BB7" w:rsidRPr="00CD75ED">
                  <w:rPr>
                    <w:rFonts w:ascii="MS Gothic" w:eastAsia="MS Gothic" w:hAnsi="MS Gothic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B65BB7" w:rsidRPr="00CD75ED">
              <w:rPr>
                <w:sz w:val="18"/>
                <w:szCs w:val="18"/>
                <w:lang w:val="en-US"/>
              </w:rPr>
              <w:t xml:space="preserve">      </w:t>
            </w:r>
            <w:proofErr w:type="spellStart"/>
            <w:r w:rsidR="0012467C" w:rsidRPr="00CD75ED">
              <w:rPr>
                <w:sz w:val="18"/>
                <w:szCs w:val="18"/>
                <w:lang w:val="en-US"/>
              </w:rPr>
              <w:t>Methicillineresistente</w:t>
            </w:r>
            <w:proofErr w:type="spellEnd"/>
            <w:r w:rsidR="0012467C" w:rsidRPr="00CD75ED">
              <w:rPr>
                <w:sz w:val="18"/>
                <w:szCs w:val="18"/>
                <w:lang w:val="en-US"/>
              </w:rPr>
              <w:t xml:space="preserve"> </w:t>
            </w:r>
            <w:r w:rsidR="0012467C" w:rsidRPr="00CD75ED">
              <w:rPr>
                <w:i/>
                <w:iCs/>
                <w:sz w:val="18"/>
                <w:szCs w:val="18"/>
                <w:lang w:val="en-US"/>
              </w:rPr>
              <w:t>Staphylococcus aureus</w:t>
            </w:r>
            <w:r w:rsidR="0012467C" w:rsidRPr="00CD75ED">
              <w:rPr>
                <w:sz w:val="18"/>
                <w:szCs w:val="18"/>
                <w:lang w:val="en-US"/>
              </w:rPr>
              <w:t xml:space="preserve"> (MRSA) </w:t>
            </w:r>
          </w:p>
          <w:p w14:paraId="2AE4682A" w14:textId="10EA47CC" w:rsidR="00B65BB7" w:rsidRPr="00CD75ED" w:rsidRDefault="00AB76A9" w:rsidP="00D3019D">
            <w:pPr>
              <w:rPr>
                <w:sz w:val="18"/>
                <w:szCs w:val="18"/>
                <w:lang w:val="en-US"/>
              </w:rPr>
            </w:pPr>
            <w:sdt>
              <w:sdtPr>
                <w:rPr>
                  <w:sz w:val="18"/>
                  <w:szCs w:val="18"/>
                  <w:lang w:val="en-US"/>
                </w:rPr>
                <w:id w:val="-386255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5BB7" w:rsidRPr="00CD75E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B65BB7" w:rsidRPr="00CD75ED">
              <w:rPr>
                <w:sz w:val="18"/>
                <w:szCs w:val="18"/>
                <w:lang w:val="en-US"/>
              </w:rPr>
              <w:t xml:space="preserve">      Extended Spectrum Beta Lactamase (ESBL) </w:t>
            </w:r>
            <w:proofErr w:type="spellStart"/>
            <w:r w:rsidR="00B65BB7" w:rsidRPr="00CD75ED">
              <w:rPr>
                <w:sz w:val="18"/>
                <w:szCs w:val="18"/>
                <w:lang w:val="en-US"/>
              </w:rPr>
              <w:t>producerende</w:t>
            </w:r>
            <w:proofErr w:type="spellEnd"/>
            <w:r w:rsidR="00B65BB7" w:rsidRPr="00CD75E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B65BB7" w:rsidRPr="00CD75ED">
              <w:rPr>
                <w:sz w:val="18"/>
                <w:szCs w:val="18"/>
                <w:lang w:val="en-US"/>
              </w:rPr>
              <w:t>bacteriën</w:t>
            </w:r>
            <w:proofErr w:type="spellEnd"/>
            <w:sdt>
              <w:sdtPr>
                <w:rPr>
                  <w:sz w:val="18"/>
                  <w:szCs w:val="18"/>
                </w:rPr>
                <w:id w:val="-140503179"/>
                <w:placeholder>
                  <w:docPart w:val="DefaultPlaceholder_-1854013440"/>
                </w:placeholder>
              </w:sdtPr>
              <w:sdtEndPr/>
              <w:sdtContent>
                <w:r w:rsidR="00B65BB7" w:rsidRPr="00CD75ED">
                  <w:rPr>
                    <w:sz w:val="18"/>
                    <w:szCs w:val="18"/>
                    <w:lang w:val="en-US"/>
                  </w:rPr>
                  <w:t xml:space="preserve">                                                 </w:t>
                </w:r>
              </w:sdtContent>
            </w:sdt>
          </w:p>
          <w:p w14:paraId="040B41B0" w14:textId="112AC3CE" w:rsidR="0012467C" w:rsidRPr="00CD75ED" w:rsidRDefault="00AB76A9" w:rsidP="00D3019D">
            <w:pPr>
              <w:rPr>
                <w:sz w:val="18"/>
                <w:szCs w:val="18"/>
                <w:lang w:val="en-US"/>
              </w:rPr>
            </w:pPr>
            <w:sdt>
              <w:sdtPr>
                <w:rPr>
                  <w:sz w:val="18"/>
                  <w:szCs w:val="18"/>
                  <w:lang w:val="en-US"/>
                </w:rPr>
                <w:id w:val="-911852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5BB7" w:rsidRPr="00CD75ED">
                  <w:rPr>
                    <w:rFonts w:ascii="MS Gothic" w:eastAsia="MS Gothic" w:hAnsi="MS Gothic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B65BB7" w:rsidRPr="00CD75ED">
              <w:rPr>
                <w:sz w:val="18"/>
                <w:szCs w:val="18"/>
                <w:lang w:val="en-US"/>
              </w:rPr>
              <w:t xml:space="preserve">      </w:t>
            </w:r>
            <w:proofErr w:type="spellStart"/>
            <w:r w:rsidR="59C1631E" w:rsidRPr="00CD75ED">
              <w:rPr>
                <w:sz w:val="18"/>
                <w:szCs w:val="18"/>
                <w:lang w:val="en-US"/>
              </w:rPr>
              <w:t>C</w:t>
            </w:r>
            <w:r w:rsidR="00B65BB7" w:rsidRPr="00CD75ED">
              <w:rPr>
                <w:sz w:val="18"/>
                <w:szCs w:val="18"/>
                <w:lang w:val="en-US"/>
              </w:rPr>
              <w:t>arbapenemaseproducerende</w:t>
            </w:r>
            <w:proofErr w:type="spellEnd"/>
            <w:r w:rsidR="00B65BB7" w:rsidRPr="00CD75E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B65BB7" w:rsidRPr="00CD75ED">
              <w:rPr>
                <w:sz w:val="18"/>
                <w:szCs w:val="18"/>
                <w:lang w:val="en-US"/>
              </w:rPr>
              <w:t>enterobacteriën</w:t>
            </w:r>
            <w:proofErr w:type="spellEnd"/>
            <w:r w:rsidR="00B65BB7" w:rsidRPr="00CD75ED">
              <w:rPr>
                <w:sz w:val="18"/>
                <w:szCs w:val="18"/>
                <w:lang w:val="en-US"/>
              </w:rPr>
              <w:t xml:space="preserve"> (CPE</w:t>
            </w:r>
            <w:r w:rsidR="00CA7AB6" w:rsidRPr="00CD75ED">
              <w:rPr>
                <w:sz w:val="18"/>
                <w:szCs w:val="18"/>
                <w:lang w:val="en-US"/>
              </w:rPr>
              <w:t>)</w:t>
            </w:r>
          </w:p>
          <w:p w14:paraId="4391CDE9" w14:textId="7E0B723C" w:rsidR="00B65BB7" w:rsidRPr="00CD75ED" w:rsidRDefault="00AB76A9" w:rsidP="00D3019D">
            <w:pPr>
              <w:rPr>
                <w:sz w:val="18"/>
                <w:szCs w:val="18"/>
                <w:lang w:val="en-US"/>
              </w:rPr>
            </w:pPr>
            <w:sdt>
              <w:sdtPr>
                <w:rPr>
                  <w:sz w:val="18"/>
                  <w:szCs w:val="18"/>
                  <w:lang w:val="en-US"/>
                </w:rPr>
                <w:id w:val="-40214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5BB7" w:rsidRPr="00CD75ED">
                  <w:rPr>
                    <w:rFonts w:ascii="MS Gothic" w:eastAsia="MS Gothic" w:hAnsi="MS Gothic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B65BB7" w:rsidRPr="00CD75ED">
              <w:rPr>
                <w:sz w:val="18"/>
                <w:szCs w:val="18"/>
                <w:lang w:val="en-US"/>
              </w:rPr>
              <w:t xml:space="preserve">      </w:t>
            </w:r>
            <w:proofErr w:type="spellStart"/>
            <w:r w:rsidR="29977A34" w:rsidRPr="00CD75ED">
              <w:rPr>
                <w:sz w:val="18"/>
                <w:szCs w:val="18"/>
                <w:lang w:val="en-US"/>
              </w:rPr>
              <w:t>V</w:t>
            </w:r>
            <w:r w:rsidR="00B65BB7" w:rsidRPr="00CD75ED">
              <w:rPr>
                <w:sz w:val="18"/>
                <w:szCs w:val="18"/>
                <w:lang w:val="en-US"/>
              </w:rPr>
              <w:t>ancomycineresistente</w:t>
            </w:r>
            <w:proofErr w:type="spellEnd"/>
            <w:r w:rsidR="00B65BB7" w:rsidRPr="00CD75E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B65BB7" w:rsidRPr="00CD75ED">
              <w:rPr>
                <w:sz w:val="18"/>
                <w:szCs w:val="18"/>
                <w:lang w:val="en-US"/>
              </w:rPr>
              <w:t>enterokokken</w:t>
            </w:r>
            <w:proofErr w:type="spellEnd"/>
            <w:r w:rsidR="00B65BB7" w:rsidRPr="00CD75ED">
              <w:rPr>
                <w:sz w:val="18"/>
                <w:szCs w:val="18"/>
                <w:lang w:val="en-US"/>
              </w:rPr>
              <w:t xml:space="preserve"> (VRE</w:t>
            </w:r>
            <w:r w:rsidR="00CA7AB6" w:rsidRPr="00CD75ED">
              <w:rPr>
                <w:sz w:val="18"/>
                <w:szCs w:val="18"/>
                <w:lang w:val="en-US"/>
              </w:rPr>
              <w:t>)</w:t>
            </w:r>
          </w:p>
          <w:p w14:paraId="56557BF6" w14:textId="08D919C1" w:rsidR="00B65BB7" w:rsidRPr="002C656B" w:rsidRDefault="00AB76A9" w:rsidP="0A3FF2F2">
            <w:pPr>
              <w:rPr>
                <w:i/>
                <w:iCs/>
                <w:sz w:val="18"/>
                <w:szCs w:val="18"/>
                <w:lang w:val="en-US"/>
              </w:rPr>
            </w:pPr>
            <w:sdt>
              <w:sdtPr>
                <w:rPr>
                  <w:sz w:val="18"/>
                  <w:szCs w:val="18"/>
                </w:rPr>
                <w:id w:val="1317765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5BB7" w:rsidRPr="002C656B">
                  <w:rPr>
                    <w:rFonts w:ascii="MS Gothic" w:eastAsia="MS Gothic" w:hAnsi="MS Gothic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B65BB7" w:rsidRPr="002C656B">
              <w:rPr>
                <w:sz w:val="18"/>
                <w:szCs w:val="18"/>
                <w:lang w:val="en-US"/>
              </w:rPr>
              <w:t xml:space="preserve">      </w:t>
            </w:r>
            <w:r w:rsidR="529DA53C" w:rsidRPr="002C656B">
              <w:rPr>
                <w:sz w:val="18"/>
                <w:szCs w:val="18"/>
                <w:lang w:val="en-US"/>
              </w:rPr>
              <w:t>M</w:t>
            </w:r>
            <w:r w:rsidR="00B65BB7" w:rsidRPr="002C656B">
              <w:rPr>
                <w:sz w:val="18"/>
                <w:szCs w:val="18"/>
                <w:lang w:val="en-US"/>
              </w:rPr>
              <w:t xml:space="preserve">ultidrugresistente of </w:t>
            </w:r>
            <w:proofErr w:type="spellStart"/>
            <w:r w:rsidR="09FD668E" w:rsidRPr="002C656B">
              <w:rPr>
                <w:sz w:val="18"/>
                <w:szCs w:val="18"/>
                <w:lang w:val="en-US"/>
              </w:rPr>
              <w:t>c</w:t>
            </w:r>
            <w:r w:rsidR="00B65BB7" w:rsidRPr="002C656B">
              <w:rPr>
                <w:sz w:val="18"/>
                <w:szCs w:val="18"/>
                <w:lang w:val="en-US"/>
              </w:rPr>
              <w:t>arbapenemaseproducerende</w:t>
            </w:r>
            <w:proofErr w:type="spellEnd"/>
            <w:r w:rsidR="00B65BB7" w:rsidRPr="002C656B">
              <w:rPr>
                <w:sz w:val="18"/>
                <w:szCs w:val="18"/>
                <w:lang w:val="en-US"/>
              </w:rPr>
              <w:t xml:space="preserve"> </w:t>
            </w:r>
            <w:r w:rsidR="00B65BB7" w:rsidRPr="002C656B">
              <w:rPr>
                <w:i/>
                <w:iCs/>
                <w:sz w:val="18"/>
                <w:szCs w:val="18"/>
                <w:lang w:val="en-US"/>
              </w:rPr>
              <w:t>Pseudomonas aeruginosa</w:t>
            </w:r>
          </w:p>
          <w:p w14:paraId="3138EE2C" w14:textId="20971FB0" w:rsidR="00B65BB7" w:rsidRPr="002C656B" w:rsidRDefault="00AB76A9" w:rsidP="0A3FF2F2">
            <w:pPr>
              <w:rPr>
                <w:i/>
                <w:iCs/>
                <w:sz w:val="18"/>
                <w:szCs w:val="18"/>
                <w:lang w:val="en-US"/>
              </w:rPr>
            </w:pPr>
            <w:sdt>
              <w:sdtPr>
                <w:rPr>
                  <w:sz w:val="18"/>
                  <w:szCs w:val="18"/>
                  <w:lang w:val="en-US"/>
                </w:rPr>
                <w:id w:val="-139578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5BB7" w:rsidRPr="002C656B">
                  <w:rPr>
                    <w:rFonts w:ascii="MS Gothic" w:eastAsia="MS Gothic" w:hAnsi="MS Gothic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B65BB7" w:rsidRPr="002C656B">
              <w:rPr>
                <w:sz w:val="18"/>
                <w:szCs w:val="18"/>
                <w:lang w:val="en-US"/>
              </w:rPr>
              <w:t xml:space="preserve">      </w:t>
            </w:r>
            <w:r w:rsidR="183C232A" w:rsidRPr="002C656B">
              <w:rPr>
                <w:sz w:val="18"/>
                <w:szCs w:val="18"/>
                <w:lang w:val="en-US"/>
              </w:rPr>
              <w:t>M</w:t>
            </w:r>
            <w:r w:rsidR="00B65BB7" w:rsidRPr="002C656B">
              <w:rPr>
                <w:sz w:val="18"/>
                <w:szCs w:val="18"/>
                <w:lang w:val="en-US"/>
              </w:rPr>
              <w:t xml:space="preserve">ultidrugresistente of </w:t>
            </w:r>
            <w:proofErr w:type="spellStart"/>
            <w:r w:rsidR="00B65BB7" w:rsidRPr="002C656B">
              <w:rPr>
                <w:sz w:val="18"/>
                <w:szCs w:val="18"/>
                <w:lang w:val="en-US"/>
              </w:rPr>
              <w:t>carbapenemaseproducerende</w:t>
            </w:r>
            <w:proofErr w:type="spellEnd"/>
            <w:r w:rsidR="00B65BB7" w:rsidRPr="002C656B">
              <w:rPr>
                <w:sz w:val="18"/>
                <w:szCs w:val="18"/>
                <w:lang w:val="en-US"/>
              </w:rPr>
              <w:t xml:space="preserve"> </w:t>
            </w:r>
            <w:r w:rsidR="00B65BB7" w:rsidRPr="002C656B">
              <w:rPr>
                <w:i/>
                <w:iCs/>
                <w:sz w:val="18"/>
                <w:szCs w:val="18"/>
                <w:lang w:val="en-US"/>
              </w:rPr>
              <w:t>Acinetobacter baumannii</w:t>
            </w:r>
          </w:p>
          <w:p w14:paraId="39FCCE63" w14:textId="4D2DAFB7" w:rsidR="00B65BB7" w:rsidRPr="00CD75ED" w:rsidRDefault="00AB76A9" w:rsidP="00D3019D">
            <w:pPr>
              <w:rPr>
                <w:i/>
                <w:iCs/>
                <w:sz w:val="18"/>
                <w:szCs w:val="18"/>
                <w:lang w:val="en-US"/>
              </w:rPr>
            </w:pPr>
            <w:sdt>
              <w:sdtPr>
                <w:rPr>
                  <w:sz w:val="18"/>
                  <w:szCs w:val="18"/>
                  <w:lang w:val="en-US"/>
                </w:rPr>
                <w:id w:val="2037770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5BB7" w:rsidRPr="00CD75E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B65BB7" w:rsidRPr="00CD75ED">
              <w:rPr>
                <w:sz w:val="18"/>
                <w:szCs w:val="18"/>
                <w:lang w:val="en-US"/>
              </w:rPr>
              <w:t xml:space="preserve">      </w:t>
            </w:r>
            <w:proofErr w:type="spellStart"/>
            <w:r w:rsidR="00B65BB7" w:rsidRPr="00CD75ED">
              <w:rPr>
                <w:i/>
                <w:iCs/>
                <w:sz w:val="18"/>
                <w:szCs w:val="18"/>
                <w:lang w:val="en-US"/>
              </w:rPr>
              <w:t>Cand</w:t>
            </w:r>
            <w:r w:rsidR="007A32A3" w:rsidRPr="00CD75ED">
              <w:rPr>
                <w:i/>
                <w:iCs/>
                <w:sz w:val="18"/>
                <w:szCs w:val="18"/>
                <w:lang w:val="en-US"/>
              </w:rPr>
              <w:t>idozyma</w:t>
            </w:r>
            <w:proofErr w:type="spellEnd"/>
            <w:r w:rsidR="00B65BB7" w:rsidRPr="00CD75ED">
              <w:rPr>
                <w:i/>
                <w:iCs/>
                <w:sz w:val="18"/>
                <w:szCs w:val="18"/>
                <w:lang w:val="en-US"/>
              </w:rPr>
              <w:t xml:space="preserve"> auris</w:t>
            </w:r>
          </w:p>
          <w:p w14:paraId="5BA098B2" w14:textId="101F9575" w:rsidR="00161739" w:rsidRPr="002C656B" w:rsidRDefault="00AB76A9" w:rsidP="00161739">
            <w:pPr>
              <w:tabs>
                <w:tab w:val="left" w:pos="7764"/>
              </w:tabs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846277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5BB7" w:rsidRPr="002C656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65BB7" w:rsidRPr="002C656B">
              <w:rPr>
                <w:sz w:val="18"/>
                <w:szCs w:val="18"/>
              </w:rPr>
              <w:t xml:space="preserve">     Ander micro-organisme; specifieer: </w:t>
            </w:r>
            <w:sdt>
              <w:sdtPr>
                <w:rPr>
                  <w:sz w:val="18"/>
                  <w:szCs w:val="18"/>
                </w:rPr>
                <w:id w:val="-1402601641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161739" w:rsidRPr="002C656B">
                  <w:rPr>
                    <w:rStyle w:val="Tekstvantijdelijkeaanduiding"/>
                    <w:sz w:val="18"/>
                    <w:szCs w:val="18"/>
                  </w:rPr>
                  <w:t>Klik of tik om tekst in te voeren.</w:t>
                </w:r>
              </w:sdtContent>
            </w:sdt>
            <w:r w:rsidR="00161739" w:rsidRPr="002C656B">
              <w:rPr>
                <w:sz w:val="18"/>
                <w:szCs w:val="18"/>
              </w:rPr>
              <w:tab/>
            </w:r>
          </w:p>
        </w:tc>
      </w:tr>
      <w:tr w:rsidR="00B65BB7" w:rsidRPr="004949D7" w14:paraId="02ED8713" w14:textId="3B0EDB6D" w:rsidTr="572F8720">
        <w:tc>
          <w:tcPr>
            <w:tcW w:w="10456" w:type="dxa"/>
            <w:gridSpan w:val="2"/>
            <w:shd w:val="clear" w:color="auto" w:fill="0F4C81" w:themeFill="accent1"/>
          </w:tcPr>
          <w:p w14:paraId="4404BA9E" w14:textId="525DC2D4" w:rsidR="002C656B" w:rsidRPr="002C656B" w:rsidRDefault="00A71722" w:rsidP="002C656B">
            <w:pPr>
              <w:rPr>
                <w:b/>
                <w:bCs/>
                <w:color w:val="FFFFFF" w:themeColor="background1"/>
              </w:rPr>
            </w:pPr>
            <w:r w:rsidRPr="002C656B">
              <w:rPr>
                <w:b/>
                <w:bCs/>
                <w:color w:val="FFFFFF" w:themeColor="background1"/>
              </w:rPr>
              <w:t xml:space="preserve">Screening </w:t>
            </w:r>
            <w:r w:rsidR="00BE53B5">
              <w:rPr>
                <w:b/>
                <w:bCs/>
                <w:color w:val="FFFFFF" w:themeColor="background1"/>
              </w:rPr>
              <w:t xml:space="preserve">MDRO in woonzorgcentrum - </w:t>
            </w:r>
            <w:r w:rsidRPr="002C656B">
              <w:rPr>
                <w:b/>
                <w:bCs/>
                <w:color w:val="FFFFFF" w:themeColor="background1"/>
              </w:rPr>
              <w:t>datum &amp; resultaat</w:t>
            </w:r>
          </w:p>
        </w:tc>
      </w:tr>
      <w:tr w:rsidR="00B65BB7" w:rsidRPr="004949D7" w14:paraId="37C5CD7F" w14:textId="77777777" w:rsidTr="00827129">
        <w:trPr>
          <w:trHeight w:val="1226"/>
        </w:trPr>
        <w:tc>
          <w:tcPr>
            <w:tcW w:w="10456" w:type="dxa"/>
            <w:gridSpan w:val="2"/>
          </w:tcPr>
          <w:p w14:paraId="302224C7" w14:textId="433B8CE2" w:rsidR="00161739" w:rsidRPr="004949D7" w:rsidRDefault="00B65BB7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 xml:space="preserve">Datum </w:t>
            </w:r>
            <w:r w:rsidR="00C77CCA">
              <w:rPr>
                <w:sz w:val="18"/>
                <w:szCs w:val="18"/>
              </w:rPr>
              <w:t xml:space="preserve">eerste screening: </w:t>
            </w:r>
            <w:r w:rsidRPr="004949D7">
              <w:rPr>
                <w:sz w:val="18"/>
                <w:szCs w:val="18"/>
              </w:rPr>
              <w:t xml:space="preserve">l </w:t>
            </w:r>
            <w:sdt>
              <w:sdtPr>
                <w:rPr>
                  <w:sz w:val="18"/>
                  <w:szCs w:val="18"/>
                </w:rPr>
                <w:id w:val="573712343"/>
                <w:placeholder>
                  <w:docPart w:val="DefaultPlaceholder_-1854013437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/>
              <w:sdtContent>
                <w:r w:rsidRPr="004949D7">
                  <w:rPr>
                    <w:rStyle w:val="Tekstvantijdelijkeaanduiding"/>
                    <w:sz w:val="18"/>
                    <w:szCs w:val="18"/>
                  </w:rPr>
                  <w:t>Klik of tik om een datum in te voeren.</w:t>
                </w:r>
              </w:sdtContent>
            </w:sdt>
            <w:r w:rsidRPr="004949D7">
              <w:rPr>
                <w:sz w:val="18"/>
                <w:szCs w:val="18"/>
              </w:rPr>
              <w:t xml:space="preserve">               </w:t>
            </w:r>
            <w:r w:rsidR="00E15B13">
              <w:rPr>
                <w:sz w:val="18"/>
                <w:szCs w:val="18"/>
              </w:rPr>
              <w:t>Resultaat eerste screening: negatief/positief</w:t>
            </w:r>
            <w:r w:rsidRPr="004949D7">
              <w:rPr>
                <w:sz w:val="18"/>
                <w:szCs w:val="18"/>
              </w:rPr>
              <w:t xml:space="preserve">                                                          </w:t>
            </w:r>
          </w:p>
          <w:p w14:paraId="55FA258A" w14:textId="5641B31E" w:rsidR="00E15B13" w:rsidRDefault="00E15B13" w:rsidP="00161739">
            <w:pPr>
              <w:tabs>
                <w:tab w:val="left" w:pos="565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 tweede screening</w:t>
            </w:r>
            <w:r w:rsidR="00B65BB7" w:rsidRPr="004949D7">
              <w:rPr>
                <w:sz w:val="18"/>
                <w:szCs w:val="18"/>
              </w:rPr>
              <w:t xml:space="preserve">: </w:t>
            </w:r>
            <w:r w:rsidRPr="004949D7">
              <w:rPr>
                <w:sz w:val="18"/>
                <w:szCs w:val="18"/>
              </w:rPr>
              <w:t xml:space="preserve">l </w:t>
            </w:r>
            <w:sdt>
              <w:sdtPr>
                <w:rPr>
                  <w:sz w:val="18"/>
                  <w:szCs w:val="18"/>
                </w:rPr>
                <w:id w:val="-640573796"/>
                <w:placeholder>
                  <w:docPart w:val="C77A9FE8D5EC4B9798432EE81C6460DC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/>
              <w:sdtContent>
                <w:r w:rsidRPr="004949D7">
                  <w:rPr>
                    <w:rStyle w:val="Tekstvantijdelijkeaanduiding"/>
                    <w:sz w:val="18"/>
                    <w:szCs w:val="18"/>
                  </w:rPr>
                  <w:t>Klik of tik om een datum in te voeren.</w:t>
                </w:r>
              </w:sdtContent>
            </w:sdt>
            <w:r w:rsidRPr="004949D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      Resultaat tweede screening: negatief/positief</w:t>
            </w:r>
          </w:p>
          <w:p w14:paraId="70285E01" w14:textId="467EB543" w:rsidR="00E15B13" w:rsidRDefault="00E15B13" w:rsidP="00E15B13">
            <w:pPr>
              <w:tabs>
                <w:tab w:val="left" w:pos="565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 derde screening</w:t>
            </w:r>
            <w:r w:rsidRPr="004949D7">
              <w:rPr>
                <w:sz w:val="18"/>
                <w:szCs w:val="18"/>
              </w:rPr>
              <w:t xml:space="preserve">: l </w:t>
            </w:r>
            <w:sdt>
              <w:sdtPr>
                <w:rPr>
                  <w:sz w:val="18"/>
                  <w:szCs w:val="18"/>
                </w:rPr>
                <w:id w:val="664594994"/>
                <w:placeholder>
                  <w:docPart w:val="D7278DBA763D40CBB8AA76AA0FF5B687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/>
              <w:sdtContent>
                <w:r w:rsidRPr="004949D7">
                  <w:rPr>
                    <w:rStyle w:val="Tekstvantijdelijkeaanduiding"/>
                    <w:sz w:val="18"/>
                    <w:szCs w:val="18"/>
                  </w:rPr>
                  <w:t>Klik of tik om een datum in te voeren.</w:t>
                </w:r>
              </w:sdtContent>
            </w:sdt>
            <w:r w:rsidRPr="004949D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         Resultaat derde screening: negatief/po</w:t>
            </w:r>
            <w:r w:rsidR="00A71722">
              <w:rPr>
                <w:sz w:val="18"/>
                <w:szCs w:val="18"/>
              </w:rPr>
              <w:t>sitie</w:t>
            </w:r>
            <w:r>
              <w:rPr>
                <w:sz w:val="18"/>
                <w:szCs w:val="18"/>
              </w:rPr>
              <w:t>f</w:t>
            </w:r>
          </w:p>
          <w:p w14:paraId="0DB01943" w14:textId="34976043" w:rsidR="00161739" w:rsidRPr="004949D7" w:rsidRDefault="00E15B13" w:rsidP="00161739">
            <w:pPr>
              <w:tabs>
                <w:tab w:val="left" w:pos="5652"/>
              </w:tabs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 xml:space="preserve"> </w:t>
            </w:r>
            <w:r w:rsidR="00D5161F">
              <w:rPr>
                <w:sz w:val="18"/>
                <w:szCs w:val="18"/>
              </w:rPr>
              <w:t>…</w:t>
            </w:r>
            <w:r w:rsidRPr="004949D7">
              <w:rPr>
                <w:sz w:val="18"/>
                <w:szCs w:val="18"/>
              </w:rPr>
              <w:t xml:space="preserve">                                                                    </w:t>
            </w:r>
            <w:r w:rsidR="00D5161F">
              <w:rPr>
                <w:sz w:val="18"/>
                <w:szCs w:val="18"/>
              </w:rPr>
              <w:t xml:space="preserve">                                                           ….</w:t>
            </w:r>
          </w:p>
        </w:tc>
      </w:tr>
      <w:tr w:rsidR="00B65BB7" w:rsidRPr="004949D7" w14:paraId="1DD6634A" w14:textId="77777777" w:rsidTr="572F8720">
        <w:trPr>
          <w:trHeight w:val="236"/>
        </w:trPr>
        <w:tc>
          <w:tcPr>
            <w:tcW w:w="10456" w:type="dxa"/>
            <w:gridSpan w:val="2"/>
            <w:shd w:val="clear" w:color="auto" w:fill="0F4C81" w:themeFill="accent1"/>
          </w:tcPr>
          <w:p w14:paraId="763301BB" w14:textId="3D0CF1F9" w:rsidR="00B65BB7" w:rsidRPr="004949D7" w:rsidRDefault="002C656B" w:rsidP="00D3019D">
            <w:pPr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2C656B">
              <w:rPr>
                <w:b/>
                <w:bCs/>
                <w:color w:val="FFFFFF" w:themeColor="background1"/>
              </w:rPr>
              <w:t>Communicatie</w:t>
            </w:r>
          </w:p>
        </w:tc>
      </w:tr>
      <w:tr w:rsidR="002C656B" w:rsidRPr="004949D7" w14:paraId="7D25B35B" w14:textId="77777777" w:rsidTr="572F8720">
        <w:tc>
          <w:tcPr>
            <w:tcW w:w="10456" w:type="dxa"/>
            <w:gridSpan w:val="2"/>
          </w:tcPr>
          <w:p w14:paraId="7DC8CDC8" w14:textId="7861E338" w:rsidR="00041AF8" w:rsidRDefault="00721EE4">
            <w:pPr>
              <w:tabs>
                <w:tab w:val="left" w:pos="565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Team </w:t>
            </w:r>
            <w:r w:rsidR="00041AF8">
              <w:rPr>
                <w:sz w:val="18"/>
                <w:szCs w:val="18"/>
              </w:rPr>
              <w:t>Ziekenhuishygiëne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reeds</w:t>
            </w:r>
            <w:proofErr w:type="gramEnd"/>
            <w:r>
              <w:rPr>
                <w:sz w:val="18"/>
                <w:szCs w:val="18"/>
              </w:rPr>
              <w:t xml:space="preserve"> geïnformeerd: </w:t>
            </w:r>
            <w:r w:rsidR="002C656B" w:rsidRPr="004949D7">
              <w:rPr>
                <w:sz w:val="18"/>
                <w:szCs w:val="18"/>
              </w:rPr>
              <w:t xml:space="preserve">        </w:t>
            </w:r>
          </w:p>
          <w:p w14:paraId="6ABB48ED" w14:textId="333A2C79" w:rsidR="00041AF8" w:rsidRPr="004949D7" w:rsidRDefault="00AB76A9" w:rsidP="00041AF8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924229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1AF8" w:rsidRPr="002C656B">
                  <w:rPr>
                    <w:rFonts w:ascii="MS Gothic" w:eastAsia="MS Gothic" w:hAnsi="MS Gothic"/>
                    <w:sz w:val="18"/>
                    <w:szCs w:val="18"/>
                  </w:rPr>
                  <w:t>☐</w:t>
                </w:r>
              </w:sdtContent>
            </w:sdt>
            <w:r w:rsidR="00041AF8" w:rsidRPr="002C656B">
              <w:rPr>
                <w:sz w:val="18"/>
                <w:szCs w:val="18"/>
              </w:rPr>
              <w:t xml:space="preserve">      </w:t>
            </w:r>
            <w:proofErr w:type="gramStart"/>
            <w:r w:rsidR="00041AF8">
              <w:rPr>
                <w:sz w:val="18"/>
                <w:szCs w:val="18"/>
              </w:rPr>
              <w:t>ja</w:t>
            </w:r>
            <w:proofErr w:type="gramEnd"/>
            <w:r w:rsidR="00041AF8">
              <w:rPr>
                <w:sz w:val="18"/>
                <w:szCs w:val="18"/>
              </w:rPr>
              <w:t xml:space="preserve">                     Datum: </w:t>
            </w:r>
            <w:r w:rsidR="00041AF8" w:rsidRPr="004949D7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032489661"/>
                <w:placeholder>
                  <w:docPart w:val="98221A6944324EB6ADC1F6D2CD4E5165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/>
              <w:sdtContent>
                <w:r w:rsidR="00041AF8" w:rsidRPr="004949D7">
                  <w:rPr>
                    <w:rStyle w:val="Tekstvantijdelijkeaanduiding"/>
                    <w:sz w:val="18"/>
                    <w:szCs w:val="18"/>
                  </w:rPr>
                  <w:t>Klik of tik om een datum in te voeren.</w:t>
                </w:r>
              </w:sdtContent>
            </w:sdt>
          </w:p>
          <w:p w14:paraId="6B502844" w14:textId="38751B88" w:rsidR="002C656B" w:rsidRPr="004949D7" w:rsidRDefault="00AB76A9" w:rsidP="572F8720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705669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1AF8" w:rsidRPr="572F8720">
                  <w:rPr>
                    <w:rFonts w:ascii="MS Gothic" w:eastAsia="MS Gothic" w:hAnsi="MS Gothic"/>
                    <w:sz w:val="18"/>
                    <w:szCs w:val="18"/>
                  </w:rPr>
                  <w:t>☐</w:t>
                </w:r>
              </w:sdtContent>
            </w:sdt>
            <w:r w:rsidR="00041AF8" w:rsidRPr="572F8720">
              <w:rPr>
                <w:sz w:val="18"/>
                <w:szCs w:val="18"/>
              </w:rPr>
              <w:t xml:space="preserve">      </w:t>
            </w:r>
            <w:proofErr w:type="gramStart"/>
            <w:r w:rsidR="00041AF8" w:rsidRPr="572F8720">
              <w:rPr>
                <w:sz w:val="18"/>
                <w:szCs w:val="18"/>
              </w:rPr>
              <w:t>nee</w:t>
            </w:r>
            <w:proofErr w:type="gramEnd"/>
          </w:p>
        </w:tc>
      </w:tr>
      <w:tr w:rsidR="007C4E39" w:rsidRPr="002C656B" w14:paraId="1C5B1266" w14:textId="77777777" w:rsidTr="572F8720">
        <w:tc>
          <w:tcPr>
            <w:tcW w:w="10456" w:type="dxa"/>
            <w:gridSpan w:val="2"/>
            <w:shd w:val="clear" w:color="auto" w:fill="0A517C" w:themeFill="accent3" w:themeFillShade="BF"/>
          </w:tcPr>
          <w:p w14:paraId="2831DF95" w14:textId="1B17B057" w:rsidR="007C4E39" w:rsidRPr="007C4E39" w:rsidRDefault="007C4E39">
            <w:pPr>
              <w:rPr>
                <w:b/>
                <w:bCs/>
              </w:rPr>
            </w:pPr>
            <w:r w:rsidRPr="00CA7AB6">
              <w:rPr>
                <w:b/>
                <w:bCs/>
                <w:color w:val="F6F5F3" w:themeColor="background2"/>
              </w:rPr>
              <w:t>Opmerkingen</w:t>
            </w:r>
          </w:p>
        </w:tc>
      </w:tr>
      <w:tr w:rsidR="32563670" w14:paraId="0A0C6B14" w14:textId="77777777" w:rsidTr="00547C72">
        <w:trPr>
          <w:trHeight w:val="1021"/>
        </w:trPr>
        <w:tc>
          <w:tcPr>
            <w:tcW w:w="10456" w:type="dxa"/>
            <w:gridSpan w:val="2"/>
            <w:shd w:val="clear" w:color="auto" w:fill="FFFFFF" w:themeFill="background1"/>
          </w:tcPr>
          <w:p w14:paraId="08EB0CD4" w14:textId="77777777" w:rsidR="32563670" w:rsidRDefault="32563670" w:rsidP="32563670">
            <w:pPr>
              <w:rPr>
                <w:color w:val="FFFFFF" w:themeColor="background1"/>
                <w:sz w:val="18"/>
                <w:szCs w:val="18"/>
              </w:rPr>
            </w:pPr>
          </w:p>
          <w:p w14:paraId="3564AC4F" w14:textId="77777777" w:rsidR="00437FA2" w:rsidRDefault="00437FA2" w:rsidP="32563670">
            <w:pPr>
              <w:rPr>
                <w:color w:val="FFFFFF" w:themeColor="background1"/>
                <w:sz w:val="18"/>
                <w:szCs w:val="18"/>
              </w:rPr>
            </w:pPr>
          </w:p>
          <w:p w14:paraId="2F9F830C" w14:textId="77777777" w:rsidR="00437FA2" w:rsidRDefault="00437FA2" w:rsidP="32563670">
            <w:pPr>
              <w:rPr>
                <w:color w:val="FFFFFF" w:themeColor="background1"/>
                <w:sz w:val="18"/>
                <w:szCs w:val="18"/>
              </w:rPr>
            </w:pPr>
          </w:p>
          <w:p w14:paraId="010B1EB0" w14:textId="77777777" w:rsidR="00437FA2" w:rsidRDefault="00437FA2" w:rsidP="32563670">
            <w:pPr>
              <w:rPr>
                <w:color w:val="FFFFFF" w:themeColor="background1"/>
                <w:sz w:val="18"/>
                <w:szCs w:val="18"/>
              </w:rPr>
            </w:pPr>
          </w:p>
          <w:p w14:paraId="2367251A" w14:textId="6765CC06" w:rsidR="00437FA2" w:rsidRDefault="00437FA2" w:rsidP="32563670">
            <w:pPr>
              <w:rPr>
                <w:color w:val="FFFFFF" w:themeColor="background1"/>
                <w:sz w:val="18"/>
                <w:szCs w:val="18"/>
              </w:rPr>
            </w:pPr>
          </w:p>
        </w:tc>
      </w:tr>
    </w:tbl>
    <w:p w14:paraId="1D79869C" w14:textId="0FCE916C" w:rsidR="00E15B13" w:rsidRDefault="00E15B13" w:rsidP="0044087A"/>
    <w:sectPr w:rsidR="00E15B13" w:rsidSect="009660EE">
      <w:headerReference w:type="default" r:id="rId15"/>
      <w:type w:val="continuous"/>
      <w:pgSz w:w="11906" w:h="16838" w:code="9"/>
      <w:pgMar w:top="720" w:right="720" w:bottom="720" w:left="720" w:header="851" w:footer="851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1633D" w14:textId="77777777" w:rsidR="00AB76A9" w:rsidRDefault="00AB76A9" w:rsidP="00F71249">
      <w:pPr>
        <w:spacing w:line="240" w:lineRule="auto"/>
      </w:pPr>
      <w:r>
        <w:separator/>
      </w:r>
    </w:p>
  </w:endnote>
  <w:endnote w:type="continuationSeparator" w:id="0">
    <w:p w14:paraId="2B11B7C6" w14:textId="77777777" w:rsidR="00AB76A9" w:rsidRDefault="00AB76A9" w:rsidP="00F712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59BE9" w14:textId="3D863427" w:rsidR="00676680" w:rsidRPr="00676680" w:rsidRDefault="00AB76A9" w:rsidP="00676680">
    <w:pPr>
      <w:pStyle w:val="Voettekst"/>
      <w:tabs>
        <w:tab w:val="clear" w:pos="4536"/>
        <w:tab w:val="clear" w:pos="9072"/>
        <w:tab w:val="right" w:pos="9921"/>
      </w:tabs>
      <w:ind w:left="2835" w:right="1418"/>
      <w:rPr>
        <w:color w:val="0F4C81" w:themeColor="accent1"/>
        <w:sz w:val="18"/>
        <w:szCs w:val="18"/>
      </w:rPr>
    </w:pPr>
    <w:sdt>
      <w:sdtPr>
        <w:rPr>
          <w:color w:val="0F4C81" w:themeColor="accent1"/>
          <w:sz w:val="18"/>
          <w:szCs w:val="18"/>
        </w:rPr>
        <w:alias w:val="Titel"/>
        <w:tag w:val=""/>
        <w:id w:val="1805353911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F12A48">
          <w:rPr>
            <w:color w:val="0F4C81" w:themeColor="accent1"/>
            <w:sz w:val="18"/>
            <w:szCs w:val="18"/>
          </w:rPr>
          <w:t xml:space="preserve">Ziekenhuisopname bewoner uit WZC met uitbraak van een </w:t>
        </w:r>
        <w:proofErr w:type="spellStart"/>
        <w:r w:rsidR="00F12A48">
          <w:rPr>
            <w:color w:val="0F4C81" w:themeColor="accent1"/>
            <w:sz w:val="18"/>
            <w:szCs w:val="18"/>
          </w:rPr>
          <w:t>multidrugresistent</w:t>
        </w:r>
        <w:proofErr w:type="spellEnd"/>
        <w:r w:rsidR="00F12A48">
          <w:rPr>
            <w:color w:val="0F4C81" w:themeColor="accent1"/>
            <w:sz w:val="18"/>
            <w:szCs w:val="18"/>
          </w:rPr>
          <w:t xml:space="preserve"> organisme (MDRO)</w:t>
        </w:r>
      </w:sdtContent>
    </w:sdt>
    <w:r w:rsidR="00676680">
      <w:rPr>
        <w:color w:val="0F4C81" w:themeColor="accent1"/>
        <w:sz w:val="18"/>
        <w:szCs w:val="18"/>
      </w:rPr>
      <w:tab/>
      <w:t xml:space="preserve">pagina </w:t>
    </w:r>
    <w:r w:rsidR="00676680">
      <w:rPr>
        <w:color w:val="0F4C81" w:themeColor="accent1"/>
        <w:sz w:val="18"/>
        <w:szCs w:val="18"/>
      </w:rPr>
      <w:fldChar w:fldCharType="begin"/>
    </w:r>
    <w:r w:rsidR="00676680">
      <w:rPr>
        <w:color w:val="0F4C81" w:themeColor="accent1"/>
        <w:sz w:val="18"/>
        <w:szCs w:val="18"/>
      </w:rPr>
      <w:instrText xml:space="preserve"> PAGE   \* MERGEFORMAT </w:instrText>
    </w:r>
    <w:r w:rsidR="00676680">
      <w:rPr>
        <w:color w:val="0F4C81" w:themeColor="accent1"/>
        <w:sz w:val="18"/>
        <w:szCs w:val="18"/>
      </w:rPr>
      <w:fldChar w:fldCharType="separate"/>
    </w:r>
    <w:r w:rsidR="00676680">
      <w:rPr>
        <w:noProof/>
        <w:color w:val="0F4C81" w:themeColor="accent1"/>
        <w:sz w:val="18"/>
        <w:szCs w:val="18"/>
      </w:rPr>
      <w:t>2</w:t>
    </w:r>
    <w:r w:rsidR="00676680">
      <w:rPr>
        <w:color w:val="0F4C81" w:themeColor="accent1"/>
        <w:sz w:val="18"/>
        <w:szCs w:val="18"/>
      </w:rPr>
      <w:fldChar w:fldCharType="end"/>
    </w:r>
    <w:r w:rsidR="00676680">
      <w:rPr>
        <w:color w:val="0F4C81" w:themeColor="accent1"/>
        <w:sz w:val="18"/>
        <w:szCs w:val="18"/>
      </w:rPr>
      <w:t xml:space="preserve"> van </w:t>
    </w:r>
    <w:r w:rsidR="00676680">
      <w:rPr>
        <w:color w:val="0F4C81" w:themeColor="accent1"/>
        <w:sz w:val="18"/>
        <w:szCs w:val="18"/>
      </w:rPr>
      <w:fldChar w:fldCharType="begin"/>
    </w:r>
    <w:r w:rsidR="00676680">
      <w:rPr>
        <w:color w:val="0F4C81" w:themeColor="accent1"/>
        <w:sz w:val="18"/>
        <w:szCs w:val="18"/>
      </w:rPr>
      <w:instrText xml:space="preserve"> NUMPAGES   \* MERGEFORMAT </w:instrText>
    </w:r>
    <w:r w:rsidR="00676680">
      <w:rPr>
        <w:color w:val="0F4C81" w:themeColor="accent1"/>
        <w:sz w:val="18"/>
        <w:szCs w:val="18"/>
      </w:rPr>
      <w:fldChar w:fldCharType="separate"/>
    </w:r>
    <w:r w:rsidR="00676680">
      <w:rPr>
        <w:noProof/>
        <w:color w:val="0F4C81" w:themeColor="accent1"/>
        <w:sz w:val="18"/>
        <w:szCs w:val="18"/>
      </w:rPr>
      <w:t>2</w:t>
    </w:r>
    <w:r w:rsidR="00676680">
      <w:rPr>
        <w:color w:val="0F4C81" w:themeColor="accent1"/>
        <w:sz w:val="18"/>
        <w:szCs w:val="18"/>
      </w:rPr>
      <w:fldChar w:fldCharType="end"/>
    </w:r>
    <w:r w:rsidR="00676680" w:rsidRPr="00676680">
      <w:rPr>
        <w:rFonts w:eastAsia="Calibri" w:cs="Calibri"/>
        <w:noProof/>
        <w:color w:val="0F4C81" w:themeColor="accent1"/>
        <w:sz w:val="16"/>
        <w:szCs w:val="16"/>
        <w:lang w:eastAsia="en-US"/>
      </w:rPr>
      <w:drawing>
        <wp:anchor distT="0" distB="0" distL="114300" distR="114300" simplePos="0" relativeHeight="251658241" behindDoc="0" locked="0" layoutInCell="1" allowOverlap="1" wp14:anchorId="1A590628" wp14:editId="644DF057">
          <wp:simplePos x="0" y="0"/>
          <wp:positionH relativeFrom="page">
            <wp:posOffset>720090</wp:posOffset>
          </wp:positionH>
          <wp:positionV relativeFrom="page">
            <wp:posOffset>9721215</wp:posOffset>
          </wp:positionV>
          <wp:extent cx="1274400" cy="540000"/>
          <wp:effectExtent l="0" t="0" r="2540" b="0"/>
          <wp:wrapNone/>
          <wp:docPr id="544912027" name="Afbeelding 544912027" descr="logo Vlaanderen is zorgzaam en gezond samenlev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laanderen is zorgzaam en gezond samenlev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4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0F461" w14:textId="655C73B1" w:rsidR="00713417" w:rsidRPr="00713417" w:rsidRDefault="00713417" w:rsidP="000D3D70">
    <w:pPr>
      <w:pStyle w:val="paginering"/>
      <w:tabs>
        <w:tab w:val="left" w:pos="2160"/>
        <w:tab w:val="right" w:pos="9921"/>
      </w:tabs>
      <w:jc w:val="center"/>
      <w:rPr>
        <w:i/>
        <w:iCs/>
        <w:color w:val="0F4C81" w:themeColor="accent1"/>
        <w:szCs w:val="16"/>
      </w:rPr>
    </w:pPr>
    <w:r w:rsidRPr="00713417">
      <w:rPr>
        <w:i/>
        <w:iCs/>
        <w:color w:val="0F4C81" w:themeColor="accent1"/>
        <w:szCs w:val="16"/>
      </w:rPr>
      <w:t xml:space="preserve">Transferdocument </w:t>
    </w:r>
    <w:r w:rsidRPr="00713417">
      <w:rPr>
        <w:i/>
        <w:iCs/>
        <w:color w:val="0F4C81" w:themeColor="accent1"/>
        <w:szCs w:val="16"/>
        <w:lang w:val="nl-NL"/>
      </w:rPr>
      <w:t>opgesteld door het Outbreak Support Team (OST) van de gefedereerde entiteiten</w:t>
    </w:r>
  </w:p>
  <w:p w14:paraId="16597DB5" w14:textId="73B08FB5" w:rsidR="00A37C8B" w:rsidRPr="00676680" w:rsidRDefault="00713417" w:rsidP="00713417">
    <w:pPr>
      <w:pStyle w:val="paginering"/>
      <w:tabs>
        <w:tab w:val="left" w:pos="2160"/>
        <w:tab w:val="right" w:pos="9921"/>
      </w:tabs>
      <w:jc w:val="left"/>
      <w:rPr>
        <w:color w:val="0F4C81" w:themeColor="accent1"/>
        <w:szCs w:val="16"/>
      </w:rPr>
    </w:pPr>
    <w:r>
      <w:rPr>
        <w:color w:val="0F4C81" w:themeColor="accent1"/>
        <w:szCs w:val="16"/>
      </w:rPr>
      <w:tab/>
    </w:r>
    <w:r>
      <w:rPr>
        <w:color w:val="0F4C81" w:themeColor="accent1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5A43D" w14:textId="77777777" w:rsidR="00AB76A9" w:rsidRDefault="00AB76A9" w:rsidP="00F71249">
      <w:pPr>
        <w:spacing w:line="240" w:lineRule="auto"/>
      </w:pPr>
      <w:r>
        <w:separator/>
      </w:r>
    </w:p>
  </w:footnote>
  <w:footnote w:type="continuationSeparator" w:id="0">
    <w:p w14:paraId="103AA49D" w14:textId="77777777" w:rsidR="00AB76A9" w:rsidRDefault="00AB76A9" w:rsidP="00F712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32563670" w14:paraId="50F37733" w14:textId="77777777" w:rsidTr="32563670">
      <w:trPr>
        <w:trHeight w:val="300"/>
      </w:trPr>
      <w:tc>
        <w:tcPr>
          <w:tcW w:w="3305" w:type="dxa"/>
        </w:tcPr>
        <w:p w14:paraId="751C68EE" w14:textId="0479D209" w:rsidR="32563670" w:rsidRDefault="32563670" w:rsidP="32563670">
          <w:pPr>
            <w:pStyle w:val="Koptekst"/>
            <w:ind w:left="-115"/>
          </w:pPr>
        </w:p>
      </w:tc>
      <w:tc>
        <w:tcPr>
          <w:tcW w:w="3305" w:type="dxa"/>
        </w:tcPr>
        <w:p w14:paraId="7DEFC3BD" w14:textId="208B50CD" w:rsidR="32563670" w:rsidRDefault="32563670" w:rsidP="32563670">
          <w:pPr>
            <w:pStyle w:val="Koptekst"/>
            <w:jc w:val="center"/>
          </w:pPr>
        </w:p>
      </w:tc>
      <w:tc>
        <w:tcPr>
          <w:tcW w:w="3305" w:type="dxa"/>
        </w:tcPr>
        <w:p w14:paraId="7C4F4AD3" w14:textId="4B14771A" w:rsidR="32563670" w:rsidRDefault="32563670" w:rsidP="32563670">
          <w:pPr>
            <w:pStyle w:val="Koptekst"/>
            <w:ind w:right="-115"/>
            <w:jc w:val="right"/>
          </w:pPr>
        </w:p>
      </w:tc>
    </w:tr>
  </w:tbl>
  <w:p w14:paraId="431FAA3A" w14:textId="2084E9A2" w:rsidR="32563670" w:rsidRDefault="32563670" w:rsidP="3256367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D34B9" w14:textId="17D7756D" w:rsidR="00A37C8B" w:rsidRPr="00CE12F3" w:rsidRDefault="009F0E48" w:rsidP="176CBEE7">
    <w:pPr>
      <w:tabs>
        <w:tab w:val="left" w:pos="600"/>
      </w:tabs>
    </w:pPr>
    <w:r>
      <w:rPr>
        <w:noProof/>
      </w:rPr>
      <w:drawing>
        <wp:anchor distT="0" distB="0" distL="114300" distR="114300" simplePos="0" relativeHeight="251658244" behindDoc="1" locked="0" layoutInCell="1" allowOverlap="1" wp14:anchorId="3FC089ED" wp14:editId="5A40B8E1">
          <wp:simplePos x="0" y="0"/>
          <wp:positionH relativeFrom="column">
            <wp:posOffset>-267877</wp:posOffset>
          </wp:positionH>
          <wp:positionV relativeFrom="paragraph">
            <wp:posOffset>-277495</wp:posOffset>
          </wp:positionV>
          <wp:extent cx="1547040" cy="396000"/>
          <wp:effectExtent l="0" t="0" r="0" b="4445"/>
          <wp:wrapTight wrapText="bothSides">
            <wp:wrapPolygon edited="0">
              <wp:start x="0" y="0"/>
              <wp:lineTo x="0" y="20803"/>
              <wp:lineTo x="8778" y="20803"/>
              <wp:lineTo x="8778" y="16642"/>
              <wp:lineTo x="21281" y="9361"/>
              <wp:lineTo x="21281" y="0"/>
              <wp:lineTo x="0" y="0"/>
            </wp:wrapPolygon>
          </wp:wrapTight>
          <wp:docPr id="1623047271" name="Afbeelding 24" descr="logo Departement Z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Afbeelding 24" descr="logo Departement Zor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7040" cy="39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B1293">
      <w:rPr>
        <w:noProof/>
      </w:rPr>
      <w:drawing>
        <wp:anchor distT="0" distB="0" distL="114300" distR="114300" simplePos="0" relativeHeight="251658240" behindDoc="0" locked="0" layoutInCell="1" allowOverlap="1" wp14:anchorId="73DCE6A1" wp14:editId="55E90583">
          <wp:simplePos x="0" y="0"/>
          <wp:positionH relativeFrom="column">
            <wp:posOffset>4949190</wp:posOffset>
          </wp:positionH>
          <wp:positionV relativeFrom="paragraph">
            <wp:posOffset>-387350</wp:posOffset>
          </wp:positionV>
          <wp:extent cx="1485900" cy="563880"/>
          <wp:effectExtent l="0" t="0" r="0" b="7620"/>
          <wp:wrapSquare wrapText="bothSides"/>
          <wp:docPr id="1422577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577077" name="Picture 142257707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900" cy="563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1293" w:rsidRPr="006B1293">
      <w:rPr>
        <w:noProof/>
      </w:rPr>
      <w:drawing>
        <wp:anchor distT="0" distB="0" distL="114300" distR="114300" simplePos="0" relativeHeight="251658243" behindDoc="0" locked="0" layoutInCell="1" allowOverlap="1" wp14:anchorId="21561DA7" wp14:editId="52BEC14F">
          <wp:simplePos x="0" y="0"/>
          <wp:positionH relativeFrom="column">
            <wp:posOffset>3120390</wp:posOffset>
          </wp:positionH>
          <wp:positionV relativeFrom="paragraph">
            <wp:posOffset>-448310</wp:posOffset>
          </wp:positionV>
          <wp:extent cx="1684020" cy="563245"/>
          <wp:effectExtent l="0" t="0" r="0" b="8255"/>
          <wp:wrapSquare wrapText="bothSides"/>
          <wp:docPr id="56138615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386157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4020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97918" w:rsidRPr="00897918">
      <w:rPr>
        <w:noProof/>
      </w:rPr>
      <w:drawing>
        <wp:anchor distT="0" distB="0" distL="114300" distR="114300" simplePos="0" relativeHeight="251658242" behindDoc="0" locked="0" layoutInCell="1" allowOverlap="1" wp14:anchorId="530D27B6" wp14:editId="619ABFB8">
          <wp:simplePos x="0" y="0"/>
          <wp:positionH relativeFrom="column">
            <wp:posOffset>1367790</wp:posOffset>
          </wp:positionH>
          <wp:positionV relativeFrom="paragraph">
            <wp:posOffset>-341630</wp:posOffset>
          </wp:positionV>
          <wp:extent cx="1684020" cy="456565"/>
          <wp:effectExtent l="0" t="0" r="0" b="635"/>
          <wp:wrapSquare wrapText="bothSides"/>
          <wp:docPr id="86652459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6524597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402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7918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E5F61" w14:textId="77777777" w:rsidR="0051055C" w:rsidRPr="0051055C" w:rsidRDefault="0051055C" w:rsidP="00A321FF">
    <w:pPr>
      <w:pStyle w:val="Koptekst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878017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BC3B93"/>
    <w:multiLevelType w:val="hybridMultilevel"/>
    <w:tmpl w:val="8BD638B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11328"/>
    <w:multiLevelType w:val="hybridMultilevel"/>
    <w:tmpl w:val="99A84DF6"/>
    <w:lvl w:ilvl="0" w:tplc="3A3C7488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D16F0"/>
    <w:multiLevelType w:val="multilevel"/>
    <w:tmpl w:val="59E654C8"/>
    <w:lvl w:ilvl="0">
      <w:start w:val="1"/>
      <w:numFmt w:val="decimal"/>
      <w:lvlText w:val="%1."/>
      <w:lvlJc w:val="left"/>
      <w:pPr>
        <w:ind w:left="357" w:hanging="357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1.%2.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07B67B12"/>
    <w:multiLevelType w:val="hybridMultilevel"/>
    <w:tmpl w:val="3C52A3FE"/>
    <w:lvl w:ilvl="0" w:tplc="F336E454">
      <w:numFmt w:val="bullet"/>
      <w:pStyle w:val="Opsomming"/>
      <w:lvlText w:val="-"/>
      <w:lvlJc w:val="left"/>
      <w:pPr>
        <w:ind w:left="1215" w:hanging="855"/>
      </w:pPr>
      <w:rPr>
        <w:rFonts w:ascii="Calibri" w:eastAsia="Times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1603E"/>
    <w:multiLevelType w:val="multilevel"/>
    <w:tmpl w:val="99A61810"/>
    <w:lvl w:ilvl="0">
      <w:start w:val="1"/>
      <w:numFmt w:val="bullet"/>
      <w:pStyle w:val="Opsomming-lijst"/>
      <w:lvlText w:val="&gt;"/>
      <w:lvlJc w:val="left"/>
      <w:pPr>
        <w:ind w:left="357" w:hanging="357"/>
      </w:pPr>
      <w:rPr>
        <w:rFonts w:ascii="Calibri" w:hAnsi="Calibri" w:hint="default"/>
        <w:b w:val="0"/>
        <w:i w:val="0"/>
        <w:color w:val="auto"/>
        <w:sz w:val="22"/>
        <w:szCs w:val="20"/>
      </w:rPr>
    </w:lvl>
    <w:lvl w:ilvl="1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  <w:color w:val="auto"/>
      </w:rPr>
    </w:lvl>
    <w:lvl w:ilvl="2">
      <w:start w:val="1"/>
      <w:numFmt w:val="bullet"/>
      <w:lvlText w:val="-"/>
      <w:lvlJc w:val="left"/>
      <w:pPr>
        <w:ind w:left="1072" w:hanging="358"/>
      </w:pPr>
      <w:rPr>
        <w:rFonts w:ascii="Calibri" w:hAnsi="Calibri" w:hint="default"/>
      </w:rPr>
    </w:lvl>
    <w:lvl w:ilvl="3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0FF15533"/>
    <w:multiLevelType w:val="hybridMultilevel"/>
    <w:tmpl w:val="7A442858"/>
    <w:lvl w:ilvl="0" w:tplc="08130019">
      <w:start w:val="1"/>
      <w:numFmt w:val="lowerLetter"/>
      <w:lvlText w:val="%1."/>
      <w:lvlJc w:val="left"/>
      <w:pPr>
        <w:ind w:left="1074" w:hanging="360"/>
      </w:pPr>
    </w:lvl>
    <w:lvl w:ilvl="1" w:tplc="08130019" w:tentative="1">
      <w:start w:val="1"/>
      <w:numFmt w:val="lowerLetter"/>
      <w:lvlText w:val="%2."/>
      <w:lvlJc w:val="left"/>
      <w:pPr>
        <w:ind w:left="1794" w:hanging="360"/>
      </w:pPr>
    </w:lvl>
    <w:lvl w:ilvl="2" w:tplc="0813001B" w:tentative="1">
      <w:start w:val="1"/>
      <w:numFmt w:val="lowerRoman"/>
      <w:lvlText w:val="%3."/>
      <w:lvlJc w:val="right"/>
      <w:pPr>
        <w:ind w:left="2514" w:hanging="180"/>
      </w:pPr>
    </w:lvl>
    <w:lvl w:ilvl="3" w:tplc="0813000F" w:tentative="1">
      <w:start w:val="1"/>
      <w:numFmt w:val="decimal"/>
      <w:lvlText w:val="%4."/>
      <w:lvlJc w:val="left"/>
      <w:pPr>
        <w:ind w:left="3234" w:hanging="360"/>
      </w:pPr>
    </w:lvl>
    <w:lvl w:ilvl="4" w:tplc="08130019" w:tentative="1">
      <w:start w:val="1"/>
      <w:numFmt w:val="lowerLetter"/>
      <w:lvlText w:val="%5."/>
      <w:lvlJc w:val="left"/>
      <w:pPr>
        <w:ind w:left="3954" w:hanging="360"/>
      </w:pPr>
    </w:lvl>
    <w:lvl w:ilvl="5" w:tplc="0813001B" w:tentative="1">
      <w:start w:val="1"/>
      <w:numFmt w:val="lowerRoman"/>
      <w:lvlText w:val="%6."/>
      <w:lvlJc w:val="right"/>
      <w:pPr>
        <w:ind w:left="4674" w:hanging="180"/>
      </w:pPr>
    </w:lvl>
    <w:lvl w:ilvl="6" w:tplc="0813000F" w:tentative="1">
      <w:start w:val="1"/>
      <w:numFmt w:val="decimal"/>
      <w:lvlText w:val="%7."/>
      <w:lvlJc w:val="left"/>
      <w:pPr>
        <w:ind w:left="5394" w:hanging="360"/>
      </w:pPr>
    </w:lvl>
    <w:lvl w:ilvl="7" w:tplc="08130019" w:tentative="1">
      <w:start w:val="1"/>
      <w:numFmt w:val="lowerLetter"/>
      <w:lvlText w:val="%8."/>
      <w:lvlJc w:val="left"/>
      <w:pPr>
        <w:ind w:left="6114" w:hanging="360"/>
      </w:pPr>
    </w:lvl>
    <w:lvl w:ilvl="8" w:tplc="0813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125D24D9"/>
    <w:multiLevelType w:val="multilevel"/>
    <w:tmpl w:val="756A02E8"/>
    <w:numStyleLink w:val="lijstnummering"/>
  </w:abstractNum>
  <w:abstractNum w:abstractNumId="8" w15:restartNumberingAfterBreak="0">
    <w:nsid w:val="222C243E"/>
    <w:multiLevelType w:val="hybridMultilevel"/>
    <w:tmpl w:val="D1006AFA"/>
    <w:lvl w:ilvl="0" w:tplc="0F4059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8821A5"/>
    <w:multiLevelType w:val="multilevel"/>
    <w:tmpl w:val="5B36AC4A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77" w:hanging="1440"/>
      </w:pPr>
      <w:rPr>
        <w:rFonts w:hint="default"/>
      </w:rPr>
    </w:lvl>
  </w:abstractNum>
  <w:abstractNum w:abstractNumId="10" w15:restartNumberingAfterBreak="0">
    <w:nsid w:val="29EC0B70"/>
    <w:multiLevelType w:val="multilevel"/>
    <w:tmpl w:val="2DEE8382"/>
    <w:lvl w:ilvl="0">
      <w:start w:val="1"/>
      <w:numFmt w:val="decimal"/>
      <w:pStyle w:val="Lijst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5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2" w:hanging="107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EB21C30"/>
    <w:multiLevelType w:val="multilevel"/>
    <w:tmpl w:val="756A02E8"/>
    <w:styleLink w:val="lijstnummering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"/>
      <w:lvlJc w:val="left"/>
      <w:pPr>
        <w:ind w:left="3600" w:hanging="360"/>
      </w:pPr>
      <w:rPr>
        <w:rFonts w:hint="default"/>
      </w:rPr>
    </w:lvl>
  </w:abstractNum>
  <w:abstractNum w:abstractNumId="12" w15:restartNumberingAfterBreak="0">
    <w:nsid w:val="2F742F36"/>
    <w:multiLevelType w:val="multilevel"/>
    <w:tmpl w:val="C3205D8E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37FC0E38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AD968BC"/>
    <w:multiLevelType w:val="hybridMultilevel"/>
    <w:tmpl w:val="9F10C28E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D7146E5"/>
    <w:multiLevelType w:val="multilevel"/>
    <w:tmpl w:val="0813001F"/>
    <w:lvl w:ilvl="0">
      <w:start w:val="1"/>
      <w:numFmt w:val="decimal"/>
      <w:lvlText w:val="%1."/>
      <w:lvlJc w:val="left"/>
      <w:pPr>
        <w:ind w:left="791" w:hanging="360"/>
      </w:pPr>
    </w:lvl>
    <w:lvl w:ilvl="1">
      <w:start w:val="1"/>
      <w:numFmt w:val="decimal"/>
      <w:lvlText w:val="%1.%2."/>
      <w:lvlJc w:val="left"/>
      <w:pPr>
        <w:ind w:left="1223" w:hanging="432"/>
      </w:pPr>
    </w:lvl>
    <w:lvl w:ilvl="2">
      <w:start w:val="1"/>
      <w:numFmt w:val="decimal"/>
      <w:lvlText w:val="%1.%2.%3."/>
      <w:lvlJc w:val="left"/>
      <w:pPr>
        <w:ind w:left="1655" w:hanging="504"/>
      </w:pPr>
    </w:lvl>
    <w:lvl w:ilvl="3">
      <w:start w:val="1"/>
      <w:numFmt w:val="decimal"/>
      <w:lvlText w:val="%1.%2.%3.%4."/>
      <w:lvlJc w:val="left"/>
      <w:pPr>
        <w:ind w:left="2159" w:hanging="648"/>
      </w:pPr>
    </w:lvl>
    <w:lvl w:ilvl="4">
      <w:start w:val="1"/>
      <w:numFmt w:val="decimal"/>
      <w:lvlText w:val="%1.%2.%3.%4.%5."/>
      <w:lvlJc w:val="left"/>
      <w:pPr>
        <w:ind w:left="2663" w:hanging="792"/>
      </w:pPr>
    </w:lvl>
    <w:lvl w:ilvl="5">
      <w:start w:val="1"/>
      <w:numFmt w:val="decimal"/>
      <w:lvlText w:val="%1.%2.%3.%4.%5.%6."/>
      <w:lvlJc w:val="left"/>
      <w:pPr>
        <w:ind w:left="3167" w:hanging="936"/>
      </w:pPr>
    </w:lvl>
    <w:lvl w:ilvl="6">
      <w:start w:val="1"/>
      <w:numFmt w:val="decimal"/>
      <w:lvlText w:val="%1.%2.%3.%4.%5.%6.%7."/>
      <w:lvlJc w:val="left"/>
      <w:pPr>
        <w:ind w:left="3671" w:hanging="1080"/>
      </w:pPr>
    </w:lvl>
    <w:lvl w:ilvl="7">
      <w:start w:val="1"/>
      <w:numFmt w:val="decimal"/>
      <w:lvlText w:val="%1.%2.%3.%4.%5.%6.%7.%8."/>
      <w:lvlJc w:val="left"/>
      <w:pPr>
        <w:ind w:left="4175" w:hanging="1224"/>
      </w:pPr>
    </w:lvl>
    <w:lvl w:ilvl="8">
      <w:start w:val="1"/>
      <w:numFmt w:val="decimal"/>
      <w:lvlText w:val="%1.%2.%3.%4.%5.%6.%7.%8.%9."/>
      <w:lvlJc w:val="left"/>
      <w:pPr>
        <w:ind w:left="4751" w:hanging="1440"/>
      </w:pPr>
    </w:lvl>
  </w:abstractNum>
  <w:abstractNum w:abstractNumId="16" w15:restartNumberingAfterBreak="0">
    <w:nsid w:val="45C31228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F3909CD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F4A11FF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FBE756E"/>
    <w:multiLevelType w:val="hybridMultilevel"/>
    <w:tmpl w:val="35264BB8"/>
    <w:lvl w:ilvl="0" w:tplc="3CB0863C">
      <w:numFmt w:val="bullet"/>
      <w:lvlText w:val="-"/>
      <w:lvlJc w:val="left"/>
      <w:pPr>
        <w:ind w:left="1215" w:hanging="855"/>
      </w:pPr>
      <w:rPr>
        <w:rFonts w:ascii="Calibri" w:eastAsia="Times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272B3D"/>
    <w:multiLevelType w:val="hybridMultilevel"/>
    <w:tmpl w:val="156EA22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9039C3"/>
    <w:multiLevelType w:val="multilevel"/>
    <w:tmpl w:val="0813001F"/>
    <w:lvl w:ilvl="0">
      <w:start w:val="1"/>
      <w:numFmt w:val="decimal"/>
      <w:lvlText w:val="%1."/>
      <w:lvlJc w:val="left"/>
      <w:pPr>
        <w:ind w:left="791" w:hanging="360"/>
      </w:pPr>
    </w:lvl>
    <w:lvl w:ilvl="1">
      <w:start w:val="1"/>
      <w:numFmt w:val="decimal"/>
      <w:lvlText w:val="%1.%2."/>
      <w:lvlJc w:val="left"/>
      <w:pPr>
        <w:ind w:left="1223" w:hanging="432"/>
      </w:pPr>
    </w:lvl>
    <w:lvl w:ilvl="2">
      <w:start w:val="1"/>
      <w:numFmt w:val="decimal"/>
      <w:lvlText w:val="%1.%2.%3."/>
      <w:lvlJc w:val="left"/>
      <w:pPr>
        <w:ind w:left="1655" w:hanging="504"/>
      </w:pPr>
    </w:lvl>
    <w:lvl w:ilvl="3">
      <w:start w:val="1"/>
      <w:numFmt w:val="decimal"/>
      <w:lvlText w:val="%1.%2.%3.%4."/>
      <w:lvlJc w:val="left"/>
      <w:pPr>
        <w:ind w:left="2159" w:hanging="648"/>
      </w:pPr>
    </w:lvl>
    <w:lvl w:ilvl="4">
      <w:start w:val="1"/>
      <w:numFmt w:val="decimal"/>
      <w:lvlText w:val="%1.%2.%3.%4.%5."/>
      <w:lvlJc w:val="left"/>
      <w:pPr>
        <w:ind w:left="2663" w:hanging="792"/>
      </w:pPr>
    </w:lvl>
    <w:lvl w:ilvl="5">
      <w:start w:val="1"/>
      <w:numFmt w:val="decimal"/>
      <w:lvlText w:val="%1.%2.%3.%4.%5.%6."/>
      <w:lvlJc w:val="left"/>
      <w:pPr>
        <w:ind w:left="3167" w:hanging="936"/>
      </w:pPr>
    </w:lvl>
    <w:lvl w:ilvl="6">
      <w:start w:val="1"/>
      <w:numFmt w:val="decimal"/>
      <w:lvlText w:val="%1.%2.%3.%4.%5.%6.%7."/>
      <w:lvlJc w:val="left"/>
      <w:pPr>
        <w:ind w:left="3671" w:hanging="1080"/>
      </w:pPr>
    </w:lvl>
    <w:lvl w:ilvl="7">
      <w:start w:val="1"/>
      <w:numFmt w:val="decimal"/>
      <w:lvlText w:val="%1.%2.%3.%4.%5.%6.%7.%8."/>
      <w:lvlJc w:val="left"/>
      <w:pPr>
        <w:ind w:left="4175" w:hanging="1224"/>
      </w:pPr>
    </w:lvl>
    <w:lvl w:ilvl="8">
      <w:start w:val="1"/>
      <w:numFmt w:val="decimal"/>
      <w:lvlText w:val="%1.%2.%3.%4.%5.%6.%7.%8.%9."/>
      <w:lvlJc w:val="left"/>
      <w:pPr>
        <w:ind w:left="4751" w:hanging="1440"/>
      </w:pPr>
    </w:lvl>
  </w:abstractNum>
  <w:abstractNum w:abstractNumId="22" w15:restartNumberingAfterBreak="0">
    <w:nsid w:val="593C2007"/>
    <w:multiLevelType w:val="multilevel"/>
    <w:tmpl w:val="85F466E6"/>
    <w:lvl w:ilvl="0">
      <w:start w:val="1"/>
      <w:numFmt w:val="decimal"/>
      <w:pStyle w:val="Lijstalinea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7" w:hanging="360"/>
      </w:p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31" w:hanging="360"/>
      </w:pPr>
    </w:lvl>
    <w:lvl w:ilvl="4">
      <w:start w:val="1"/>
      <w:numFmt w:val="lowerLetter"/>
      <w:lvlText w:val="%5)"/>
      <w:lvlJc w:val="left"/>
      <w:pPr>
        <w:ind w:left="1788" w:hanging="360"/>
      </w:pPr>
    </w:lvl>
    <w:lvl w:ilvl="5">
      <w:start w:val="1"/>
      <w:numFmt w:val="lowerRoman"/>
      <w:lvlText w:val="%6)"/>
      <w:lvlJc w:val="left"/>
      <w:pPr>
        <w:ind w:left="214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3" w15:restartNumberingAfterBreak="0">
    <w:nsid w:val="61E12FAA"/>
    <w:multiLevelType w:val="multilevel"/>
    <w:tmpl w:val="DE5AB0D4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4" w15:restartNumberingAfterBreak="0">
    <w:nsid w:val="62B9224C"/>
    <w:multiLevelType w:val="hybridMultilevel"/>
    <w:tmpl w:val="010EEE20"/>
    <w:lvl w:ilvl="0" w:tplc="08130019">
      <w:start w:val="1"/>
      <w:numFmt w:val="lowerLetter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BE2A11"/>
    <w:multiLevelType w:val="hybridMultilevel"/>
    <w:tmpl w:val="157C82A2"/>
    <w:lvl w:ilvl="0" w:tplc="8B78EF8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775EE2"/>
    <w:multiLevelType w:val="hybridMultilevel"/>
    <w:tmpl w:val="18748046"/>
    <w:lvl w:ilvl="0" w:tplc="81D8DF6A">
      <w:start w:val="1"/>
      <w:numFmt w:val="bullet"/>
      <w:pStyle w:val="opsomteken3insprong"/>
      <w:lvlText w:val="-"/>
      <w:lvlJc w:val="left"/>
      <w:pPr>
        <w:ind w:left="984" w:hanging="360"/>
      </w:pPr>
      <w:rPr>
        <w:rFonts w:ascii="Calibri" w:hAnsi="Calibri" w:hint="default"/>
      </w:rPr>
    </w:lvl>
    <w:lvl w:ilvl="1" w:tplc="0813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27" w15:restartNumberingAfterBreak="0">
    <w:nsid w:val="748C738D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5F63F19"/>
    <w:multiLevelType w:val="hybridMultilevel"/>
    <w:tmpl w:val="B6C2DD6E"/>
    <w:lvl w:ilvl="0" w:tplc="6AAE1124">
      <w:start w:val="1"/>
      <w:numFmt w:val="bullet"/>
      <w:pStyle w:val="opsomteken2insprong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9" w15:restartNumberingAfterBreak="0">
    <w:nsid w:val="7BA70752"/>
    <w:multiLevelType w:val="hybridMultilevel"/>
    <w:tmpl w:val="A77A7602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C9B2A6D"/>
    <w:multiLevelType w:val="hybridMultilevel"/>
    <w:tmpl w:val="D1B6C8D0"/>
    <w:lvl w:ilvl="0" w:tplc="7AF22EA8">
      <w:start w:val="1"/>
      <w:numFmt w:val="bullet"/>
      <w:pStyle w:val="opsomtekeninsprong"/>
      <w:lvlText w:val=""/>
      <w:lvlJc w:val="left"/>
      <w:pPr>
        <w:ind w:left="717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1" w15:restartNumberingAfterBreak="0">
    <w:nsid w:val="7CB11940"/>
    <w:multiLevelType w:val="hybridMultilevel"/>
    <w:tmpl w:val="1FB607AE"/>
    <w:lvl w:ilvl="0" w:tplc="E1506A0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2F606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3E77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8A2A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9001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A6BA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A850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6AA7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76A9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311747">
    <w:abstractNumId w:val="31"/>
  </w:num>
  <w:num w:numId="2" w16cid:durableId="424154688">
    <w:abstractNumId w:val="2"/>
  </w:num>
  <w:num w:numId="3" w16cid:durableId="924612719">
    <w:abstractNumId w:val="21"/>
  </w:num>
  <w:num w:numId="4" w16cid:durableId="980425202">
    <w:abstractNumId w:val="18"/>
  </w:num>
  <w:num w:numId="5" w16cid:durableId="1773669899">
    <w:abstractNumId w:val="15"/>
  </w:num>
  <w:num w:numId="6" w16cid:durableId="843284177">
    <w:abstractNumId w:val="9"/>
  </w:num>
  <w:num w:numId="7" w16cid:durableId="191572921">
    <w:abstractNumId w:val="17"/>
  </w:num>
  <w:num w:numId="8" w16cid:durableId="594438155">
    <w:abstractNumId w:val="12"/>
  </w:num>
  <w:num w:numId="9" w16cid:durableId="299269304">
    <w:abstractNumId w:val="25"/>
  </w:num>
  <w:num w:numId="10" w16cid:durableId="1958366608">
    <w:abstractNumId w:val="19"/>
  </w:num>
  <w:num w:numId="11" w16cid:durableId="780341212">
    <w:abstractNumId w:val="20"/>
  </w:num>
  <w:num w:numId="12" w16cid:durableId="863597950">
    <w:abstractNumId w:val="4"/>
  </w:num>
  <w:num w:numId="13" w16cid:durableId="1214579232">
    <w:abstractNumId w:val="5"/>
  </w:num>
  <w:num w:numId="14" w16cid:durableId="1392925637">
    <w:abstractNumId w:val="12"/>
  </w:num>
  <w:num w:numId="15" w16cid:durableId="820656457">
    <w:abstractNumId w:val="12"/>
  </w:num>
  <w:num w:numId="16" w16cid:durableId="1232229181">
    <w:abstractNumId w:val="5"/>
  </w:num>
  <w:num w:numId="17" w16cid:durableId="1595816775">
    <w:abstractNumId w:val="0"/>
  </w:num>
  <w:num w:numId="18" w16cid:durableId="2080705577">
    <w:abstractNumId w:val="16"/>
  </w:num>
  <w:num w:numId="19" w16cid:durableId="1334801005">
    <w:abstractNumId w:val="30"/>
  </w:num>
  <w:num w:numId="20" w16cid:durableId="1094741470">
    <w:abstractNumId w:val="28"/>
  </w:num>
  <w:num w:numId="21" w16cid:durableId="1218782495">
    <w:abstractNumId w:val="26"/>
  </w:num>
  <w:num w:numId="22" w16cid:durableId="1438216150">
    <w:abstractNumId w:val="14"/>
  </w:num>
  <w:num w:numId="23" w16cid:durableId="109251877">
    <w:abstractNumId w:val="1"/>
  </w:num>
  <w:num w:numId="24" w16cid:durableId="434520432">
    <w:abstractNumId w:val="11"/>
  </w:num>
  <w:num w:numId="25" w16cid:durableId="974138037">
    <w:abstractNumId w:val="7"/>
  </w:num>
  <w:num w:numId="26" w16cid:durableId="240213590">
    <w:abstractNumId w:val="24"/>
  </w:num>
  <w:num w:numId="27" w16cid:durableId="518159251">
    <w:abstractNumId w:val="6"/>
  </w:num>
  <w:num w:numId="28" w16cid:durableId="1354111465">
    <w:abstractNumId w:val="22"/>
  </w:num>
  <w:num w:numId="29" w16cid:durableId="38364428">
    <w:abstractNumId w:val="29"/>
  </w:num>
  <w:num w:numId="30" w16cid:durableId="295718481">
    <w:abstractNumId w:val="13"/>
  </w:num>
  <w:num w:numId="31" w16cid:durableId="165705421">
    <w:abstractNumId w:val="27"/>
  </w:num>
  <w:num w:numId="32" w16cid:durableId="525027131">
    <w:abstractNumId w:val="23"/>
  </w:num>
  <w:num w:numId="33" w16cid:durableId="654409062">
    <w:abstractNumId w:val="3"/>
  </w:num>
  <w:num w:numId="34" w16cid:durableId="266428373">
    <w:abstractNumId w:val="10"/>
  </w:num>
  <w:num w:numId="35" w16cid:durableId="1711612593">
    <w:abstractNumId w:val="10"/>
  </w:num>
  <w:num w:numId="36" w16cid:durableId="17337708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425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985"/>
    <w:rsid w:val="00011795"/>
    <w:rsid w:val="0002075F"/>
    <w:rsid w:val="000230C7"/>
    <w:rsid w:val="00026D2F"/>
    <w:rsid w:val="0003043E"/>
    <w:rsid w:val="00040294"/>
    <w:rsid w:val="00041AF8"/>
    <w:rsid w:val="00044955"/>
    <w:rsid w:val="0006632F"/>
    <w:rsid w:val="000746E0"/>
    <w:rsid w:val="00083F35"/>
    <w:rsid w:val="00085294"/>
    <w:rsid w:val="000A41B9"/>
    <w:rsid w:val="000D01B1"/>
    <w:rsid w:val="000D3D70"/>
    <w:rsid w:val="000E5532"/>
    <w:rsid w:val="000E661C"/>
    <w:rsid w:val="001213CB"/>
    <w:rsid w:val="00122743"/>
    <w:rsid w:val="0012467C"/>
    <w:rsid w:val="00127AE9"/>
    <w:rsid w:val="00137513"/>
    <w:rsid w:val="00143A5C"/>
    <w:rsid w:val="00161739"/>
    <w:rsid w:val="00164B07"/>
    <w:rsid w:val="001667B7"/>
    <w:rsid w:val="00181DFA"/>
    <w:rsid w:val="00185C64"/>
    <w:rsid w:val="00190A36"/>
    <w:rsid w:val="001B40DB"/>
    <w:rsid w:val="001B4A39"/>
    <w:rsid w:val="001B580F"/>
    <w:rsid w:val="001B6A2B"/>
    <w:rsid w:val="001B7A29"/>
    <w:rsid w:val="001C628F"/>
    <w:rsid w:val="001D069E"/>
    <w:rsid w:val="001E2B06"/>
    <w:rsid w:val="001F32CC"/>
    <w:rsid w:val="00205E3F"/>
    <w:rsid w:val="0021297C"/>
    <w:rsid w:val="00240EE2"/>
    <w:rsid w:val="00247A15"/>
    <w:rsid w:val="002536E5"/>
    <w:rsid w:val="00256520"/>
    <w:rsid w:val="00261059"/>
    <w:rsid w:val="00265347"/>
    <w:rsid w:val="002659B4"/>
    <w:rsid w:val="00266E21"/>
    <w:rsid w:val="00274D80"/>
    <w:rsid w:val="002919F0"/>
    <w:rsid w:val="00293DF1"/>
    <w:rsid w:val="002956C6"/>
    <w:rsid w:val="00296C5A"/>
    <w:rsid w:val="002A0878"/>
    <w:rsid w:val="002C3F72"/>
    <w:rsid w:val="002C5600"/>
    <w:rsid w:val="002C656B"/>
    <w:rsid w:val="002C77ED"/>
    <w:rsid w:val="002D4D7F"/>
    <w:rsid w:val="002F332D"/>
    <w:rsid w:val="002F792F"/>
    <w:rsid w:val="00307DBB"/>
    <w:rsid w:val="00323FF8"/>
    <w:rsid w:val="00331E2E"/>
    <w:rsid w:val="00334726"/>
    <w:rsid w:val="003445E1"/>
    <w:rsid w:val="00371A62"/>
    <w:rsid w:val="003761F1"/>
    <w:rsid w:val="003835DD"/>
    <w:rsid w:val="00387B77"/>
    <w:rsid w:val="003950F9"/>
    <w:rsid w:val="003A5144"/>
    <w:rsid w:val="003C52C3"/>
    <w:rsid w:val="003C6D55"/>
    <w:rsid w:val="003E16BE"/>
    <w:rsid w:val="003F4E6C"/>
    <w:rsid w:val="003F77C9"/>
    <w:rsid w:val="00411B50"/>
    <w:rsid w:val="004132CB"/>
    <w:rsid w:val="00430B29"/>
    <w:rsid w:val="0043671E"/>
    <w:rsid w:val="00437FA2"/>
    <w:rsid w:val="0044087A"/>
    <w:rsid w:val="00456E14"/>
    <w:rsid w:val="00457834"/>
    <w:rsid w:val="00463614"/>
    <w:rsid w:val="004949D7"/>
    <w:rsid w:val="004A633B"/>
    <w:rsid w:val="004B575F"/>
    <w:rsid w:val="004C2E04"/>
    <w:rsid w:val="004D7DC7"/>
    <w:rsid w:val="004F6FD4"/>
    <w:rsid w:val="0050374C"/>
    <w:rsid w:val="00505631"/>
    <w:rsid w:val="0051055C"/>
    <w:rsid w:val="00513118"/>
    <w:rsid w:val="00517A36"/>
    <w:rsid w:val="00531BC2"/>
    <w:rsid w:val="00546EB9"/>
    <w:rsid w:val="00547C72"/>
    <w:rsid w:val="0055188E"/>
    <w:rsid w:val="00583092"/>
    <w:rsid w:val="005B1796"/>
    <w:rsid w:val="005B55A0"/>
    <w:rsid w:val="005C60A3"/>
    <w:rsid w:val="005D035B"/>
    <w:rsid w:val="005D7398"/>
    <w:rsid w:val="005E05AB"/>
    <w:rsid w:val="005E1102"/>
    <w:rsid w:val="005F25A5"/>
    <w:rsid w:val="00606FE1"/>
    <w:rsid w:val="0061626F"/>
    <w:rsid w:val="00652854"/>
    <w:rsid w:val="00656DAB"/>
    <w:rsid w:val="0065755D"/>
    <w:rsid w:val="0066169E"/>
    <w:rsid w:val="006757FB"/>
    <w:rsid w:val="00676680"/>
    <w:rsid w:val="006A6723"/>
    <w:rsid w:val="006A7E38"/>
    <w:rsid w:val="006B1293"/>
    <w:rsid w:val="006B297E"/>
    <w:rsid w:val="006C57F9"/>
    <w:rsid w:val="006D6978"/>
    <w:rsid w:val="006E02DE"/>
    <w:rsid w:val="006F1482"/>
    <w:rsid w:val="00700F54"/>
    <w:rsid w:val="0071085C"/>
    <w:rsid w:val="00713417"/>
    <w:rsid w:val="007149B4"/>
    <w:rsid w:val="00717B38"/>
    <w:rsid w:val="00721EE4"/>
    <w:rsid w:val="00722ADF"/>
    <w:rsid w:val="00741268"/>
    <w:rsid w:val="0075580B"/>
    <w:rsid w:val="00773B15"/>
    <w:rsid w:val="00783FB2"/>
    <w:rsid w:val="00787E89"/>
    <w:rsid w:val="007A32A3"/>
    <w:rsid w:val="007B2C67"/>
    <w:rsid w:val="007B5FEF"/>
    <w:rsid w:val="007C4E39"/>
    <w:rsid w:val="007C62A4"/>
    <w:rsid w:val="007E1C25"/>
    <w:rsid w:val="007E1D0F"/>
    <w:rsid w:val="007E3583"/>
    <w:rsid w:val="007F4ADB"/>
    <w:rsid w:val="008001B9"/>
    <w:rsid w:val="00812E06"/>
    <w:rsid w:val="00820B6F"/>
    <w:rsid w:val="00827129"/>
    <w:rsid w:val="00827ACC"/>
    <w:rsid w:val="00832B21"/>
    <w:rsid w:val="008865C4"/>
    <w:rsid w:val="00896D59"/>
    <w:rsid w:val="00897918"/>
    <w:rsid w:val="008A15DD"/>
    <w:rsid w:val="008A4910"/>
    <w:rsid w:val="008B2A4F"/>
    <w:rsid w:val="008C09CB"/>
    <w:rsid w:val="008E5DFC"/>
    <w:rsid w:val="008E62DD"/>
    <w:rsid w:val="008F3EBD"/>
    <w:rsid w:val="008F5C59"/>
    <w:rsid w:val="008F7B3A"/>
    <w:rsid w:val="00912E5F"/>
    <w:rsid w:val="00914638"/>
    <w:rsid w:val="00932295"/>
    <w:rsid w:val="009328AD"/>
    <w:rsid w:val="00955288"/>
    <w:rsid w:val="00956ACB"/>
    <w:rsid w:val="00962560"/>
    <w:rsid w:val="009660EE"/>
    <w:rsid w:val="0096637B"/>
    <w:rsid w:val="00976F0E"/>
    <w:rsid w:val="00981728"/>
    <w:rsid w:val="0098693A"/>
    <w:rsid w:val="009B3D1E"/>
    <w:rsid w:val="009F0481"/>
    <w:rsid w:val="009F081E"/>
    <w:rsid w:val="009F0E48"/>
    <w:rsid w:val="009F2066"/>
    <w:rsid w:val="00A03172"/>
    <w:rsid w:val="00A04B3A"/>
    <w:rsid w:val="00A17F5C"/>
    <w:rsid w:val="00A2233E"/>
    <w:rsid w:val="00A25BDF"/>
    <w:rsid w:val="00A321FF"/>
    <w:rsid w:val="00A37C8B"/>
    <w:rsid w:val="00A37D57"/>
    <w:rsid w:val="00A5231C"/>
    <w:rsid w:val="00A54E8A"/>
    <w:rsid w:val="00A64FA2"/>
    <w:rsid w:val="00A65237"/>
    <w:rsid w:val="00A70DC5"/>
    <w:rsid w:val="00A71722"/>
    <w:rsid w:val="00A73676"/>
    <w:rsid w:val="00A76ADB"/>
    <w:rsid w:val="00A8082D"/>
    <w:rsid w:val="00A87CF6"/>
    <w:rsid w:val="00A9227E"/>
    <w:rsid w:val="00AA5797"/>
    <w:rsid w:val="00AB2F4B"/>
    <w:rsid w:val="00AB76A9"/>
    <w:rsid w:val="00AC4BBF"/>
    <w:rsid w:val="00AC546E"/>
    <w:rsid w:val="00AE4E19"/>
    <w:rsid w:val="00AF1BA9"/>
    <w:rsid w:val="00B15A64"/>
    <w:rsid w:val="00B23645"/>
    <w:rsid w:val="00B34D91"/>
    <w:rsid w:val="00B406A1"/>
    <w:rsid w:val="00B464F8"/>
    <w:rsid w:val="00B63B26"/>
    <w:rsid w:val="00B64A6D"/>
    <w:rsid w:val="00B65BB7"/>
    <w:rsid w:val="00B76EB1"/>
    <w:rsid w:val="00B82464"/>
    <w:rsid w:val="00B865D5"/>
    <w:rsid w:val="00BA5017"/>
    <w:rsid w:val="00BB58D9"/>
    <w:rsid w:val="00BC7265"/>
    <w:rsid w:val="00BE53B5"/>
    <w:rsid w:val="00BE54AA"/>
    <w:rsid w:val="00C04097"/>
    <w:rsid w:val="00C25EC1"/>
    <w:rsid w:val="00C3258C"/>
    <w:rsid w:val="00C3439A"/>
    <w:rsid w:val="00C51069"/>
    <w:rsid w:val="00C77CCA"/>
    <w:rsid w:val="00C87C18"/>
    <w:rsid w:val="00CA7AB6"/>
    <w:rsid w:val="00CD0FFC"/>
    <w:rsid w:val="00CD3499"/>
    <w:rsid w:val="00CD75ED"/>
    <w:rsid w:val="00CE12F3"/>
    <w:rsid w:val="00CE3FEA"/>
    <w:rsid w:val="00CE6D56"/>
    <w:rsid w:val="00CE7E75"/>
    <w:rsid w:val="00CF79EB"/>
    <w:rsid w:val="00D07A2E"/>
    <w:rsid w:val="00D23985"/>
    <w:rsid w:val="00D3019D"/>
    <w:rsid w:val="00D343CE"/>
    <w:rsid w:val="00D353E0"/>
    <w:rsid w:val="00D36249"/>
    <w:rsid w:val="00D42EDD"/>
    <w:rsid w:val="00D43062"/>
    <w:rsid w:val="00D46033"/>
    <w:rsid w:val="00D5161F"/>
    <w:rsid w:val="00D6667C"/>
    <w:rsid w:val="00D823F0"/>
    <w:rsid w:val="00D95DF4"/>
    <w:rsid w:val="00D971F4"/>
    <w:rsid w:val="00DB3240"/>
    <w:rsid w:val="00DC0643"/>
    <w:rsid w:val="00DC2A7A"/>
    <w:rsid w:val="00DD3ED0"/>
    <w:rsid w:val="00DE35E0"/>
    <w:rsid w:val="00DE6391"/>
    <w:rsid w:val="00DE6A04"/>
    <w:rsid w:val="00DF0F19"/>
    <w:rsid w:val="00E02B55"/>
    <w:rsid w:val="00E05338"/>
    <w:rsid w:val="00E12587"/>
    <w:rsid w:val="00E151C4"/>
    <w:rsid w:val="00E15B13"/>
    <w:rsid w:val="00E27FA9"/>
    <w:rsid w:val="00E32DE6"/>
    <w:rsid w:val="00E34BE4"/>
    <w:rsid w:val="00E369C0"/>
    <w:rsid w:val="00E474D9"/>
    <w:rsid w:val="00E572D0"/>
    <w:rsid w:val="00E62DA9"/>
    <w:rsid w:val="00E656F2"/>
    <w:rsid w:val="00E72792"/>
    <w:rsid w:val="00E74DC9"/>
    <w:rsid w:val="00E947B2"/>
    <w:rsid w:val="00E9540F"/>
    <w:rsid w:val="00EA5A23"/>
    <w:rsid w:val="00EB0E21"/>
    <w:rsid w:val="00EB5DE6"/>
    <w:rsid w:val="00EB6BBB"/>
    <w:rsid w:val="00EB7C50"/>
    <w:rsid w:val="00ED1647"/>
    <w:rsid w:val="00EE027D"/>
    <w:rsid w:val="00EF01B3"/>
    <w:rsid w:val="00EF4A38"/>
    <w:rsid w:val="00F0030A"/>
    <w:rsid w:val="00F02FFD"/>
    <w:rsid w:val="00F12481"/>
    <w:rsid w:val="00F12A48"/>
    <w:rsid w:val="00F459D6"/>
    <w:rsid w:val="00F5206D"/>
    <w:rsid w:val="00F5756B"/>
    <w:rsid w:val="00F6305F"/>
    <w:rsid w:val="00F71249"/>
    <w:rsid w:val="00FA19DB"/>
    <w:rsid w:val="00FA1BD3"/>
    <w:rsid w:val="00FA40CF"/>
    <w:rsid w:val="00FB415D"/>
    <w:rsid w:val="00FC2E2C"/>
    <w:rsid w:val="00FD566E"/>
    <w:rsid w:val="00FD65AE"/>
    <w:rsid w:val="00FE45F4"/>
    <w:rsid w:val="00FF15FF"/>
    <w:rsid w:val="00FF4C51"/>
    <w:rsid w:val="00FF6667"/>
    <w:rsid w:val="06E0B952"/>
    <w:rsid w:val="0879784F"/>
    <w:rsid w:val="09D21ABF"/>
    <w:rsid w:val="09FD668E"/>
    <w:rsid w:val="0A3EF5CE"/>
    <w:rsid w:val="0A3FF2F2"/>
    <w:rsid w:val="0C7232FA"/>
    <w:rsid w:val="11770C8C"/>
    <w:rsid w:val="176CBEE7"/>
    <w:rsid w:val="183C232A"/>
    <w:rsid w:val="1B9EAAE3"/>
    <w:rsid w:val="1CAD6D4E"/>
    <w:rsid w:val="206358F8"/>
    <w:rsid w:val="29977A34"/>
    <w:rsid w:val="32563670"/>
    <w:rsid w:val="35FAE946"/>
    <w:rsid w:val="3CF60B72"/>
    <w:rsid w:val="405283A2"/>
    <w:rsid w:val="45A460B0"/>
    <w:rsid w:val="5158CA5E"/>
    <w:rsid w:val="529DA53C"/>
    <w:rsid w:val="546BF242"/>
    <w:rsid w:val="5584B22F"/>
    <w:rsid w:val="565EA8BE"/>
    <w:rsid w:val="572F8720"/>
    <w:rsid w:val="59C1631E"/>
    <w:rsid w:val="5B8EB96D"/>
    <w:rsid w:val="5CB45C6A"/>
    <w:rsid w:val="5DC525F4"/>
    <w:rsid w:val="693E8287"/>
    <w:rsid w:val="73DDAC60"/>
    <w:rsid w:val="758532D9"/>
    <w:rsid w:val="75BC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52A1E"/>
  <w15:docId w15:val="{EE4DD336-D474-449B-BCFB-CC8CF45F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51069"/>
    <w:pPr>
      <w:spacing w:after="0" w:line="270" w:lineRule="atLeast"/>
    </w:pPr>
    <w:rPr>
      <w:rFonts w:ascii="Calibri" w:eastAsia="Times" w:hAnsi="Calibri" w:cs="Times New Roman"/>
      <w:lang w:eastAsia="nl-BE"/>
    </w:rPr>
  </w:style>
  <w:style w:type="paragraph" w:styleId="Kop1">
    <w:name w:val="heading 1"/>
    <w:basedOn w:val="Standaard"/>
    <w:next w:val="Standaard"/>
    <w:link w:val="Kop1Char"/>
    <w:uiPriority w:val="9"/>
    <w:qFormat/>
    <w:rsid w:val="00A8082D"/>
    <w:pPr>
      <w:keepNext/>
      <w:keepLines/>
      <w:numPr>
        <w:numId w:val="15"/>
      </w:numPr>
      <w:spacing w:before="300" w:after="200" w:line="276" w:lineRule="auto"/>
      <w:outlineLvl w:val="0"/>
    </w:pPr>
    <w:rPr>
      <w:rFonts w:asciiTheme="minorHAnsi" w:eastAsiaTheme="majorEastAsia" w:hAnsiTheme="minorHAnsi" w:cstheme="majorBidi"/>
      <w:b/>
      <w:bCs/>
      <w:caps/>
      <w:color w:val="0F4C81" w:themeColor="accent1"/>
      <w:sz w:val="36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31E2E"/>
    <w:pPr>
      <w:keepNext/>
      <w:keepLines/>
      <w:numPr>
        <w:ilvl w:val="1"/>
        <w:numId w:val="15"/>
      </w:numPr>
      <w:spacing w:before="200" w:after="100" w:line="276" w:lineRule="auto"/>
      <w:outlineLvl w:val="1"/>
    </w:pPr>
    <w:rPr>
      <w:rFonts w:asciiTheme="minorHAnsi" w:eastAsiaTheme="majorEastAsia" w:hAnsiTheme="minorHAnsi" w:cstheme="majorBidi"/>
      <w:bCs/>
      <w:caps/>
      <w:sz w:val="32"/>
      <w:szCs w:val="26"/>
      <w:u w:val="dotted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633B"/>
    <w:pPr>
      <w:keepNext/>
      <w:keepLines/>
      <w:numPr>
        <w:ilvl w:val="2"/>
        <w:numId w:val="15"/>
      </w:numPr>
      <w:spacing w:before="200" w:after="100" w:line="240" w:lineRule="auto"/>
      <w:outlineLvl w:val="2"/>
    </w:pPr>
    <w:rPr>
      <w:rFonts w:eastAsiaTheme="majorEastAsia" w:cstheme="majorBidi"/>
      <w:b/>
      <w:bCs/>
      <w:color w:val="969696"/>
      <w:sz w:val="24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A633B"/>
    <w:pPr>
      <w:keepNext/>
      <w:keepLines/>
      <w:numPr>
        <w:ilvl w:val="3"/>
        <w:numId w:val="15"/>
      </w:numPr>
      <w:spacing w:before="200" w:after="100" w:line="240" w:lineRule="auto"/>
      <w:outlineLvl w:val="3"/>
    </w:pPr>
    <w:rPr>
      <w:rFonts w:eastAsiaTheme="majorEastAsia" w:cstheme="majorBidi"/>
      <w:bCs/>
      <w:iCs/>
      <w:color w:val="373636" w:themeColor="text1"/>
      <w:u w:val="single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E9540F"/>
    <w:pPr>
      <w:keepNext/>
      <w:keepLines/>
      <w:numPr>
        <w:ilvl w:val="4"/>
        <w:numId w:val="15"/>
      </w:numPr>
      <w:spacing w:before="200" w:after="100" w:line="276" w:lineRule="auto"/>
      <w:outlineLvl w:val="4"/>
    </w:pPr>
    <w:rPr>
      <w:rFonts w:asciiTheme="minorHAnsi" w:eastAsiaTheme="majorEastAsia" w:hAnsiTheme="minorHAnsi" w:cstheme="majorBidi"/>
      <w:color w:val="3C3D3C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E9540F"/>
    <w:pPr>
      <w:keepNext/>
      <w:keepLines/>
      <w:numPr>
        <w:ilvl w:val="5"/>
        <w:numId w:val="15"/>
      </w:numPr>
      <w:spacing w:before="200" w:after="100" w:line="276" w:lineRule="auto"/>
      <w:outlineLvl w:val="5"/>
    </w:pPr>
    <w:rPr>
      <w:rFonts w:asciiTheme="minorHAnsi" w:eastAsiaTheme="majorEastAsia" w:hAnsiTheme="minorHAnsi" w:cstheme="majorBidi"/>
      <w:iCs/>
      <w:color w:val="6F7173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331E2E"/>
    <w:pPr>
      <w:keepNext/>
      <w:keepLines/>
      <w:numPr>
        <w:ilvl w:val="6"/>
        <w:numId w:val="1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69676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331E2E"/>
    <w:pPr>
      <w:keepNext/>
      <w:keepLines/>
      <w:numPr>
        <w:ilvl w:val="7"/>
        <w:numId w:val="15"/>
      </w:numPr>
      <w:spacing w:before="200"/>
      <w:outlineLvl w:val="7"/>
    </w:pPr>
    <w:rPr>
      <w:rFonts w:asciiTheme="majorHAnsi" w:eastAsiaTheme="majorEastAsia" w:hAnsiTheme="majorHAnsi" w:cstheme="majorBidi"/>
      <w:color w:val="696767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331E2E"/>
    <w:pPr>
      <w:keepNext/>
      <w:keepLines/>
      <w:numPr>
        <w:ilvl w:val="8"/>
        <w:numId w:val="1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696767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8082D"/>
    <w:rPr>
      <w:rFonts w:eastAsiaTheme="majorEastAsia" w:cstheme="majorBidi"/>
      <w:b/>
      <w:bCs/>
      <w:caps/>
      <w:color w:val="0F4C81" w:themeColor="accent1"/>
      <w:sz w:val="36"/>
      <w:szCs w:val="28"/>
    </w:rPr>
  </w:style>
  <w:style w:type="paragraph" w:styleId="Lijstalinea">
    <w:name w:val="List Paragraph"/>
    <w:basedOn w:val="Standaard"/>
    <w:link w:val="LijstalineaChar"/>
    <w:uiPriority w:val="34"/>
    <w:qFormat/>
    <w:rsid w:val="003835DD"/>
    <w:pPr>
      <w:numPr>
        <w:numId w:val="28"/>
      </w:numPr>
      <w:contextualSpacing/>
    </w:pPr>
    <w:rPr>
      <w:rFonts w:asciiTheme="minorHAnsi" w:eastAsiaTheme="minorHAnsi" w:hAnsiTheme="minorHAnsi" w:cstheme="minorHAnsi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331E2E"/>
    <w:rPr>
      <w:rFonts w:eastAsiaTheme="majorEastAsia" w:cstheme="majorBidi"/>
      <w:bCs/>
      <w:caps/>
      <w:sz w:val="32"/>
      <w:szCs w:val="26"/>
      <w:u w:val="dotted"/>
    </w:rPr>
  </w:style>
  <w:style w:type="character" w:customStyle="1" w:styleId="Kop3Char">
    <w:name w:val="Kop 3 Char"/>
    <w:basedOn w:val="Standaardalinea-lettertype"/>
    <w:link w:val="Kop3"/>
    <w:uiPriority w:val="9"/>
    <w:rsid w:val="004A633B"/>
    <w:rPr>
      <w:rFonts w:ascii="Calibri" w:eastAsiaTheme="majorEastAsia" w:hAnsi="Calibri" w:cstheme="majorBidi"/>
      <w:b/>
      <w:bCs/>
      <w:color w:val="969696"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4A633B"/>
    <w:rPr>
      <w:rFonts w:ascii="Calibri" w:eastAsiaTheme="majorEastAsia" w:hAnsi="Calibri" w:cstheme="majorBidi"/>
      <w:bCs/>
      <w:iCs/>
      <w:color w:val="373636" w:themeColor="text1"/>
      <w:u w:val="single"/>
    </w:rPr>
  </w:style>
  <w:style w:type="character" w:customStyle="1" w:styleId="Kop5Char">
    <w:name w:val="Kop 5 Char"/>
    <w:basedOn w:val="Standaardalinea-lettertype"/>
    <w:link w:val="Kop5"/>
    <w:uiPriority w:val="9"/>
    <w:rsid w:val="00E9540F"/>
    <w:rPr>
      <w:rFonts w:eastAsiaTheme="majorEastAsia" w:cstheme="majorBidi"/>
      <w:color w:val="3C3D3C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9540F"/>
    <w:rPr>
      <w:rFonts w:eastAsiaTheme="majorEastAsia" w:cstheme="majorBidi"/>
      <w:iCs/>
      <w:color w:val="6F7173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31E2E"/>
    <w:rPr>
      <w:rFonts w:asciiTheme="majorHAnsi" w:eastAsiaTheme="majorEastAsia" w:hAnsiTheme="majorHAnsi" w:cstheme="majorBidi"/>
      <w:i/>
      <w:iCs/>
      <w:color w:val="696767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31E2E"/>
    <w:rPr>
      <w:rFonts w:asciiTheme="majorHAnsi" w:eastAsiaTheme="majorEastAsia" w:hAnsiTheme="majorHAnsi" w:cstheme="majorBidi"/>
      <w:color w:val="69676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31E2E"/>
    <w:rPr>
      <w:rFonts w:asciiTheme="majorHAnsi" w:eastAsiaTheme="majorEastAsia" w:hAnsiTheme="majorHAnsi" w:cstheme="majorBidi"/>
      <w:i/>
      <w:iCs/>
      <w:color w:val="696767" w:themeColor="text1" w:themeTint="BF"/>
      <w:sz w:val="20"/>
      <w:szCs w:val="20"/>
    </w:rPr>
  </w:style>
  <w:style w:type="character" w:styleId="Zwaar">
    <w:name w:val="Strong"/>
    <w:basedOn w:val="Standaardalinea-lettertype"/>
    <w:uiPriority w:val="22"/>
    <w:qFormat/>
    <w:rsid w:val="004A633B"/>
    <w:rPr>
      <w:b/>
      <w:bCs/>
    </w:rPr>
  </w:style>
  <w:style w:type="paragraph" w:styleId="Titel">
    <w:name w:val="Title"/>
    <w:basedOn w:val="Standaard"/>
    <w:next w:val="Standaard"/>
    <w:link w:val="TitelChar"/>
    <w:uiPriority w:val="10"/>
    <w:qFormat/>
    <w:rsid w:val="004A633B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4A63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A63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7E7C7C" w:themeColor="text1" w:themeTint="A5"/>
      <w:spacing w:val="15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633B"/>
    <w:rPr>
      <w:rFonts w:eastAsiaTheme="minorEastAsia"/>
      <w:color w:val="7E7C7C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4A633B"/>
    <w:rPr>
      <w:i/>
      <w:iCs/>
      <w:color w:val="696767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A633B"/>
    <w:pPr>
      <w:pBdr>
        <w:top w:val="single" w:sz="4" w:space="10" w:color="0F4C81"/>
        <w:bottom w:val="single" w:sz="4" w:space="10" w:color="0F4C81"/>
      </w:pBdr>
      <w:spacing w:before="360" w:after="360"/>
      <w:ind w:left="864" w:right="864"/>
    </w:pPr>
    <w:rPr>
      <w:rFonts w:asciiTheme="minorHAnsi" w:eastAsiaTheme="minorHAnsi" w:hAnsiTheme="minorHAnsi" w:cstheme="minorBidi"/>
      <w:i/>
      <w:iCs/>
      <w:color w:val="0F4C81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A633B"/>
    <w:rPr>
      <w:i/>
      <w:iCs/>
      <w:color w:val="0F4C81"/>
    </w:rPr>
  </w:style>
  <w:style w:type="character" w:styleId="Subtieleverwijzing">
    <w:name w:val="Subtle Reference"/>
    <w:basedOn w:val="Standaardalinea-lettertype"/>
    <w:uiPriority w:val="31"/>
    <w:qFormat/>
    <w:rsid w:val="004A633B"/>
    <w:rPr>
      <w:smallCaps/>
      <w:color w:val="0F4C81"/>
    </w:rPr>
  </w:style>
  <w:style w:type="character" w:styleId="Intensieveverwijzing">
    <w:name w:val="Intense Reference"/>
    <w:basedOn w:val="Standaardalinea-lettertype"/>
    <w:uiPriority w:val="32"/>
    <w:qFormat/>
    <w:rsid w:val="004A633B"/>
    <w:rPr>
      <w:b/>
      <w:bCs/>
      <w:smallCaps/>
      <w:color w:val="0F4C81"/>
      <w:spacing w:val="5"/>
    </w:rPr>
  </w:style>
  <w:style w:type="table" w:styleId="Tabelraster">
    <w:name w:val="Table Grid"/>
    <w:basedOn w:val="Standaardtabel"/>
    <w:rsid w:val="00D66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es">
    <w:name w:val="Adres"/>
    <w:uiPriority w:val="5"/>
    <w:rsid w:val="00F71249"/>
    <w:pPr>
      <w:framePr w:hSpace="142" w:wrap="around" w:vAnchor="page" w:hAnchor="page" w:x="6096" w:y="2212"/>
      <w:spacing w:after="0" w:line="270" w:lineRule="exact"/>
      <w:contextualSpacing/>
      <w:suppressOverlap/>
    </w:pPr>
    <w:rPr>
      <w:rFonts w:ascii="Calibri" w:eastAsia="Times New Roman" w:hAnsi="Calibri" w:cs="Times New Roman"/>
      <w:lang w:val="fr-BE" w:eastAsia="nl-BE"/>
    </w:rPr>
  </w:style>
  <w:style w:type="paragraph" w:customStyle="1" w:styleId="Adresafzender">
    <w:name w:val="Adres afzender"/>
    <w:basedOn w:val="Standaard"/>
    <w:link w:val="AdresafzenderChar"/>
    <w:uiPriority w:val="5"/>
    <w:qFormat/>
    <w:rsid w:val="00F71249"/>
    <w:pPr>
      <w:tabs>
        <w:tab w:val="center" w:pos="4320"/>
        <w:tab w:val="right" w:pos="8640"/>
      </w:tabs>
    </w:pPr>
    <w:rPr>
      <w:sz w:val="20"/>
    </w:rPr>
  </w:style>
  <w:style w:type="paragraph" w:customStyle="1" w:styleId="Afdeling">
    <w:name w:val="Afdeling"/>
    <w:basedOn w:val="Adresafzender"/>
    <w:link w:val="AfdelingChar"/>
    <w:rsid w:val="00F71249"/>
    <w:pPr>
      <w:tabs>
        <w:tab w:val="center" w:pos="992"/>
      </w:tabs>
    </w:pPr>
  </w:style>
  <w:style w:type="paragraph" w:customStyle="1" w:styleId="Referentie">
    <w:name w:val="Referentie"/>
    <w:uiPriority w:val="4"/>
    <w:rsid w:val="00F71249"/>
    <w:pPr>
      <w:tabs>
        <w:tab w:val="left" w:pos="2552"/>
        <w:tab w:val="left" w:pos="4111"/>
        <w:tab w:val="left" w:pos="6379"/>
      </w:tabs>
      <w:spacing w:after="0" w:line="270" w:lineRule="exact"/>
    </w:pPr>
    <w:rPr>
      <w:rFonts w:ascii="Calibri" w:eastAsia="Times" w:hAnsi="Calibri" w:cs="Times New Roman"/>
      <w:sz w:val="20"/>
      <w:szCs w:val="20"/>
      <w:lang w:eastAsia="nl-BE"/>
    </w:rPr>
  </w:style>
  <w:style w:type="paragraph" w:customStyle="1" w:styleId="Referentietitel">
    <w:name w:val="Referentietitel"/>
    <w:uiPriority w:val="4"/>
    <w:rsid w:val="00F71249"/>
    <w:pPr>
      <w:tabs>
        <w:tab w:val="left" w:pos="2552"/>
        <w:tab w:val="left" w:pos="4111"/>
        <w:tab w:val="left" w:pos="6379"/>
      </w:tabs>
      <w:spacing w:after="0" w:line="270" w:lineRule="exact"/>
    </w:pPr>
    <w:rPr>
      <w:rFonts w:ascii="Calibri" w:eastAsia="Times" w:hAnsi="Calibri" w:cs="Times New Roman"/>
      <w:b/>
      <w:sz w:val="20"/>
      <w:szCs w:val="20"/>
      <w:lang w:eastAsia="nl-BE"/>
    </w:rPr>
  </w:style>
  <w:style w:type="paragraph" w:customStyle="1" w:styleId="Referentietweederegel">
    <w:name w:val="Referentie tweede regel"/>
    <w:basedOn w:val="Referentie"/>
    <w:uiPriority w:val="4"/>
    <w:rsid w:val="00F71249"/>
    <w:pPr>
      <w:tabs>
        <w:tab w:val="clear" w:pos="2552"/>
      </w:tabs>
    </w:pPr>
  </w:style>
  <w:style w:type="character" w:customStyle="1" w:styleId="vet">
    <w:name w:val="vet"/>
    <w:uiPriority w:val="1"/>
    <w:rsid w:val="00F71249"/>
    <w:rPr>
      <w:rFonts w:ascii="Calibri" w:hAnsi="Calibri"/>
      <w:b/>
      <w:szCs w:val="20"/>
    </w:rPr>
  </w:style>
  <w:style w:type="character" w:customStyle="1" w:styleId="AdresafzenderChar">
    <w:name w:val="Adres afzender Char"/>
    <w:basedOn w:val="Standaardalinea-lettertype"/>
    <w:link w:val="Adresafzender"/>
    <w:uiPriority w:val="5"/>
    <w:rsid w:val="00F71249"/>
    <w:rPr>
      <w:rFonts w:ascii="Calibri" w:eastAsia="Times" w:hAnsi="Calibri" w:cs="Times New Roman"/>
      <w:sz w:val="20"/>
      <w:lang w:eastAsia="nl-BE"/>
    </w:rPr>
  </w:style>
  <w:style w:type="character" w:customStyle="1" w:styleId="AfdelingChar">
    <w:name w:val="Afdeling Char"/>
    <w:basedOn w:val="AdresafzenderChar"/>
    <w:link w:val="Afdeling"/>
    <w:rsid w:val="00F71249"/>
    <w:rPr>
      <w:rFonts w:ascii="Calibri" w:eastAsia="Times" w:hAnsi="Calibri" w:cs="Times New Roman"/>
      <w:sz w:val="20"/>
      <w:lang w:eastAsia="nl-BE"/>
    </w:rPr>
  </w:style>
  <w:style w:type="paragraph" w:customStyle="1" w:styleId="paginering">
    <w:name w:val="paginering"/>
    <w:basedOn w:val="Standaard"/>
    <w:uiPriority w:val="27"/>
    <w:rsid w:val="00F71249"/>
    <w:pPr>
      <w:jc w:val="right"/>
    </w:pPr>
    <w:rPr>
      <w:noProof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F7124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71249"/>
    <w:rPr>
      <w:rFonts w:ascii="Calibri" w:eastAsia="Times" w:hAnsi="Calibri" w:cs="Times New Roman"/>
      <w:lang w:eastAsia="nl-BE"/>
    </w:rPr>
  </w:style>
  <w:style w:type="paragraph" w:styleId="Voettekst">
    <w:name w:val="footer"/>
    <w:basedOn w:val="Standaard"/>
    <w:link w:val="VoettekstChar"/>
    <w:uiPriority w:val="99"/>
    <w:unhideWhenUsed/>
    <w:rsid w:val="00F7124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71249"/>
    <w:rPr>
      <w:rFonts w:ascii="Calibri" w:eastAsia="Times" w:hAnsi="Calibri" w:cs="Times New Roman"/>
      <w:lang w:eastAsia="nl-BE"/>
    </w:rPr>
  </w:style>
  <w:style w:type="table" w:customStyle="1" w:styleId="Tabelraster1">
    <w:name w:val="Tabelraster1"/>
    <w:basedOn w:val="Standaardtabel"/>
    <w:next w:val="Tabelraster"/>
    <w:rsid w:val="0043671E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1">
    <w:name w:val="Tabelraster11"/>
    <w:basedOn w:val="Standaardtabel"/>
    <w:next w:val="Tabelraster"/>
    <w:rsid w:val="0043671E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somming">
    <w:name w:val="Opsomming"/>
    <w:basedOn w:val="Standaard"/>
    <w:rsid w:val="00E62DA9"/>
    <w:pPr>
      <w:numPr>
        <w:numId w:val="12"/>
      </w:numPr>
      <w:tabs>
        <w:tab w:val="left" w:pos="851"/>
      </w:tabs>
      <w:ind w:left="851" w:hanging="567"/>
    </w:pPr>
    <w:rPr>
      <w:rFonts w:cs="Calibri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62DA9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62DA9"/>
    <w:rPr>
      <w:rFonts w:ascii="Calibri" w:eastAsia="Times" w:hAnsi="Calibri" w:cs="Times New Roman"/>
      <w:sz w:val="20"/>
      <w:szCs w:val="20"/>
      <w:lang w:eastAsia="nl-B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62DA9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E12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12F3"/>
    <w:rPr>
      <w:rFonts w:ascii="Segoe UI" w:eastAsia="Times" w:hAnsi="Segoe UI" w:cs="Segoe UI"/>
      <w:sz w:val="18"/>
      <w:szCs w:val="18"/>
      <w:lang w:eastAsia="nl-BE"/>
    </w:rPr>
  </w:style>
  <w:style w:type="paragraph" w:styleId="Geenafstand">
    <w:name w:val="No Spacing"/>
    <w:uiPriority w:val="1"/>
    <w:rsid w:val="00CE12F3"/>
    <w:pPr>
      <w:spacing w:after="0" w:line="240" w:lineRule="auto"/>
    </w:pPr>
    <w:rPr>
      <w:rFonts w:ascii="Calibri" w:eastAsia="Times" w:hAnsi="Calibri" w:cs="Times New Roman"/>
      <w:lang w:eastAsia="nl-BE"/>
    </w:rPr>
  </w:style>
  <w:style w:type="paragraph" w:customStyle="1" w:styleId="Opsomming-lijst">
    <w:name w:val="Opsomming-lijst"/>
    <w:basedOn w:val="Standaard"/>
    <w:link w:val="Opsomming-lijstChar"/>
    <w:qFormat/>
    <w:rsid w:val="00ED1647"/>
    <w:pPr>
      <w:numPr>
        <w:numId w:val="16"/>
      </w:numPr>
      <w:tabs>
        <w:tab w:val="left" w:pos="3686"/>
      </w:tabs>
      <w:spacing w:after="60"/>
    </w:pPr>
    <w:rPr>
      <w:rFonts w:eastAsiaTheme="minorHAnsi" w:cstheme="minorBidi"/>
      <w:color w:val="1C1A15" w:themeColor="background2" w:themeShade="1A"/>
      <w:lang w:eastAsia="en-US"/>
    </w:rPr>
  </w:style>
  <w:style w:type="character" w:customStyle="1" w:styleId="Opsomming-lijstChar">
    <w:name w:val="Opsomming-lijst Char"/>
    <w:basedOn w:val="Standaardalinea-lettertype"/>
    <w:link w:val="Opsomming-lijst"/>
    <w:rsid w:val="00ED1647"/>
    <w:rPr>
      <w:rFonts w:ascii="Calibri" w:hAnsi="Calibri"/>
      <w:color w:val="1C1A15" w:themeColor="background2" w:themeShade="1A"/>
    </w:rPr>
  </w:style>
  <w:style w:type="character" w:styleId="Intensievebenadrukking">
    <w:name w:val="Intense Emphasis"/>
    <w:basedOn w:val="Standaardalinea-lettertype"/>
    <w:uiPriority w:val="21"/>
    <w:qFormat/>
    <w:rsid w:val="004A633B"/>
    <w:rPr>
      <w:i/>
      <w:iCs/>
      <w:color w:val="0F4C81"/>
    </w:rPr>
  </w:style>
  <w:style w:type="paragraph" w:styleId="Citaat">
    <w:name w:val="Quote"/>
    <w:basedOn w:val="Standaard"/>
    <w:next w:val="Standaard"/>
    <w:link w:val="CitaatChar"/>
    <w:uiPriority w:val="29"/>
    <w:qFormat/>
    <w:rsid w:val="004A633B"/>
    <w:pPr>
      <w:spacing w:before="200" w:after="200"/>
      <w:ind w:left="862" w:right="862"/>
    </w:pPr>
    <w:rPr>
      <w:rFonts w:asciiTheme="minorHAnsi" w:eastAsiaTheme="minorHAnsi" w:hAnsiTheme="minorHAnsi" w:cstheme="minorBidi"/>
      <w:i/>
      <w:iCs/>
      <w:color w:val="676767"/>
      <w:lang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4A633B"/>
    <w:rPr>
      <w:i/>
      <w:iCs/>
      <w:color w:val="676767"/>
    </w:rPr>
  </w:style>
  <w:style w:type="character" w:styleId="Nadruk">
    <w:name w:val="Emphasis"/>
    <w:basedOn w:val="Standaardalinea-lettertype"/>
    <w:uiPriority w:val="20"/>
    <w:qFormat/>
    <w:rsid w:val="004A633B"/>
    <w:rPr>
      <w:i/>
      <w:iCs/>
    </w:rPr>
  </w:style>
  <w:style w:type="paragraph" w:customStyle="1" w:styleId="Onderwerp">
    <w:name w:val="Onderwerp"/>
    <w:basedOn w:val="Standaard"/>
    <w:next w:val="Standaard"/>
    <w:link w:val="OnderwerpChar"/>
    <w:qFormat/>
    <w:rsid w:val="004A633B"/>
    <w:pPr>
      <w:tabs>
        <w:tab w:val="left" w:pos="1191"/>
      </w:tabs>
      <w:spacing w:after="240"/>
      <w:ind w:left="1191" w:hanging="1191"/>
    </w:pPr>
    <w:rPr>
      <w:rFonts w:eastAsiaTheme="minorHAnsi" w:cs="Calibri"/>
      <w:b/>
      <w:lang w:eastAsia="en-US"/>
    </w:rPr>
  </w:style>
  <w:style w:type="character" w:customStyle="1" w:styleId="OnderwerpChar">
    <w:name w:val="Onderwerp Char"/>
    <w:basedOn w:val="Standaardalinea-lettertype"/>
    <w:link w:val="Onderwerp"/>
    <w:rsid w:val="004A633B"/>
    <w:rPr>
      <w:rFonts w:ascii="Calibri" w:hAnsi="Calibri" w:cs="Calibri"/>
      <w:b/>
    </w:rPr>
  </w:style>
  <w:style w:type="paragraph" w:customStyle="1" w:styleId="Tabelheader">
    <w:name w:val="Tabel header"/>
    <w:basedOn w:val="Standaard"/>
    <w:qFormat/>
    <w:rsid w:val="004A633B"/>
    <w:pPr>
      <w:spacing w:line="240" w:lineRule="auto"/>
    </w:pPr>
    <w:rPr>
      <w:rFonts w:asciiTheme="minorHAnsi" w:eastAsiaTheme="minorHAnsi" w:hAnsiTheme="minorHAnsi" w:cstheme="minorBidi"/>
      <w:b/>
      <w:bCs/>
      <w:color w:val="134C81"/>
      <w:sz w:val="18"/>
      <w:lang w:eastAsia="en-US"/>
    </w:rPr>
  </w:style>
  <w:style w:type="paragraph" w:customStyle="1" w:styleId="Tabelinhoud">
    <w:name w:val="Tabel inhoud"/>
    <w:basedOn w:val="Standaard"/>
    <w:qFormat/>
    <w:rsid w:val="004A633B"/>
    <w:rPr>
      <w:rFonts w:asciiTheme="minorHAnsi" w:eastAsiaTheme="minorHAnsi" w:hAnsiTheme="minorHAnsi" w:cstheme="minorBidi"/>
      <w:bCs/>
      <w:color w:val="1C1A15" w:themeColor="background2" w:themeShade="1A"/>
      <w:sz w:val="18"/>
      <w:szCs w:val="17"/>
      <w:lang w:eastAsia="en-US"/>
    </w:rPr>
  </w:style>
  <w:style w:type="character" w:customStyle="1" w:styleId="Vet0">
    <w:name w:val="Vet"/>
    <w:uiPriority w:val="1"/>
    <w:qFormat/>
    <w:rsid w:val="004A633B"/>
    <w:rPr>
      <w:rFonts w:asciiTheme="minorHAnsi" w:hAnsiTheme="minorHAnsi"/>
      <w:b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64B07"/>
    <w:rPr>
      <w:color w:val="808080"/>
    </w:rPr>
  </w:style>
  <w:style w:type="paragraph" w:customStyle="1" w:styleId="Titeldocument">
    <w:name w:val="Titel_document"/>
    <w:basedOn w:val="Standaard"/>
    <w:next w:val="Standaard"/>
    <w:link w:val="TiteldocumentChar"/>
    <w:qFormat/>
    <w:rsid w:val="00A8082D"/>
    <w:pPr>
      <w:spacing w:before="120" w:after="120"/>
    </w:pPr>
    <w:rPr>
      <w:rFonts w:asciiTheme="majorHAnsi" w:hAnsiTheme="majorHAnsi" w:cstheme="majorHAnsi"/>
      <w:b/>
      <w:caps/>
      <w:color w:val="0F4C81" w:themeColor="accent1"/>
      <w:sz w:val="36"/>
      <w:szCs w:val="16"/>
    </w:rPr>
  </w:style>
  <w:style w:type="character" w:customStyle="1" w:styleId="TiteldocumentChar">
    <w:name w:val="Titel_document Char"/>
    <w:basedOn w:val="Standaardalinea-lettertype"/>
    <w:link w:val="Titeldocument"/>
    <w:rsid w:val="00A8082D"/>
    <w:rPr>
      <w:rFonts w:asciiTheme="majorHAnsi" w:eastAsia="Times" w:hAnsiTheme="majorHAnsi" w:cstheme="majorHAnsi"/>
      <w:b/>
      <w:caps/>
      <w:color w:val="0F4C81" w:themeColor="accent1"/>
      <w:sz w:val="36"/>
      <w:szCs w:val="16"/>
      <w:lang w:eastAsia="nl-BE"/>
    </w:rPr>
  </w:style>
  <w:style w:type="paragraph" w:customStyle="1" w:styleId="Inhoudkop1">
    <w:name w:val="Inhoud_kop 1"/>
    <w:basedOn w:val="Inhopg1"/>
    <w:link w:val="Inhoudkop1Char"/>
    <w:rsid w:val="002D4D7F"/>
    <w:rPr>
      <w:b/>
      <w:bCs/>
      <w:smallCaps w:val="0"/>
    </w:rPr>
  </w:style>
  <w:style w:type="character" w:customStyle="1" w:styleId="Inhoudkop1Char">
    <w:name w:val="Inhoud_kop 1 Char"/>
    <w:basedOn w:val="Standaardalinea-lettertype"/>
    <w:link w:val="Inhoudkop1"/>
    <w:rsid w:val="002D4D7F"/>
    <w:rPr>
      <w:smallCaps/>
      <w:noProof/>
      <w:color w:val="0F4C81"/>
      <w:sz w:val="28"/>
    </w:rPr>
  </w:style>
  <w:style w:type="paragraph" w:styleId="Inhopg1">
    <w:name w:val="toc 1"/>
    <w:basedOn w:val="Standaard"/>
    <w:next w:val="Standaard"/>
    <w:link w:val="Inhopg1Char"/>
    <w:autoRedefine/>
    <w:uiPriority w:val="39"/>
    <w:unhideWhenUsed/>
    <w:qFormat/>
    <w:rsid w:val="00DF0F19"/>
    <w:pPr>
      <w:keepNext/>
      <w:tabs>
        <w:tab w:val="right" w:pos="9639"/>
      </w:tabs>
      <w:spacing w:before="240" w:after="60"/>
      <w:ind w:left="851" w:hanging="851"/>
    </w:pPr>
    <w:rPr>
      <w:rFonts w:asciiTheme="minorHAnsi" w:eastAsiaTheme="minorHAnsi" w:hAnsiTheme="minorHAnsi" w:cstheme="minorBidi"/>
      <w:smallCaps/>
      <w:noProof/>
      <w:sz w:val="28"/>
      <w:lang w:eastAsia="en-US"/>
    </w:rPr>
  </w:style>
  <w:style w:type="paragraph" w:customStyle="1" w:styleId="Inhoudkop2">
    <w:name w:val="Inhoud_kop2"/>
    <w:basedOn w:val="Inhopg2"/>
    <w:link w:val="Inhoudkop2Char"/>
    <w:rsid w:val="009B3D1E"/>
  </w:style>
  <w:style w:type="character" w:customStyle="1" w:styleId="Inhoudkop2Char">
    <w:name w:val="Inhoud_kop2 Char"/>
    <w:basedOn w:val="Standaardalinea-lettertype"/>
    <w:link w:val="Inhoudkop2"/>
    <w:rsid w:val="009B3D1E"/>
    <w:rPr>
      <w:noProof/>
      <w:color w:val="555353" w:themeColor="text1" w:themeTint="D9"/>
    </w:rPr>
  </w:style>
  <w:style w:type="paragraph" w:styleId="Inhopg2">
    <w:name w:val="toc 2"/>
    <w:basedOn w:val="Standaard"/>
    <w:next w:val="Standaard"/>
    <w:link w:val="Inhopg2Char"/>
    <w:autoRedefine/>
    <w:uiPriority w:val="39"/>
    <w:unhideWhenUsed/>
    <w:qFormat/>
    <w:rsid w:val="005F25A5"/>
    <w:pPr>
      <w:tabs>
        <w:tab w:val="left" w:pos="851"/>
        <w:tab w:val="right" w:pos="9639"/>
      </w:tabs>
      <w:spacing w:before="40"/>
      <w:ind w:left="851" w:hanging="851"/>
    </w:pPr>
    <w:rPr>
      <w:rFonts w:asciiTheme="minorHAnsi" w:eastAsiaTheme="minorHAnsi" w:hAnsiTheme="minorHAnsi" w:cstheme="minorBidi"/>
      <w:noProof/>
      <w:color w:val="353535" w:themeColor="text2" w:themeShade="80"/>
      <w:sz w:val="24"/>
      <w:lang w:eastAsia="en-US"/>
    </w:rPr>
  </w:style>
  <w:style w:type="paragraph" w:customStyle="1" w:styleId="Inhoudkop3">
    <w:name w:val="Inhoud_kop3"/>
    <w:basedOn w:val="Inhopg3"/>
    <w:link w:val="Inhoudkop3Char"/>
    <w:rsid w:val="009B3D1E"/>
  </w:style>
  <w:style w:type="character" w:customStyle="1" w:styleId="Inhoudkop3Char">
    <w:name w:val="Inhoud_kop3 Char"/>
    <w:basedOn w:val="Standaardalinea-lettertype"/>
    <w:link w:val="Inhoudkop3"/>
    <w:rsid w:val="009B3D1E"/>
    <w:rPr>
      <w:noProof/>
      <w:color w:val="808080" w:themeColor="background1" w:themeShade="80"/>
      <w:sz w:val="21"/>
    </w:rPr>
  </w:style>
  <w:style w:type="paragraph" w:styleId="Inhopg3">
    <w:name w:val="toc 3"/>
    <w:basedOn w:val="Standaard"/>
    <w:next w:val="Standaard"/>
    <w:link w:val="Inhopg3Char"/>
    <w:autoRedefine/>
    <w:uiPriority w:val="39"/>
    <w:unhideWhenUsed/>
    <w:qFormat/>
    <w:rsid w:val="005F25A5"/>
    <w:pPr>
      <w:tabs>
        <w:tab w:val="left" w:pos="851"/>
        <w:tab w:val="right" w:pos="9639"/>
      </w:tabs>
      <w:ind w:left="851" w:hanging="851"/>
    </w:pPr>
    <w:rPr>
      <w:rFonts w:asciiTheme="minorHAnsi" w:eastAsiaTheme="minorHAnsi" w:hAnsiTheme="minorHAnsi" w:cstheme="minorBidi"/>
      <w:noProof/>
      <w:color w:val="6B6B6B" w:themeColor="text2"/>
      <w:lang w:eastAsia="en-US"/>
    </w:rPr>
  </w:style>
  <w:style w:type="character" w:styleId="Hyperlink">
    <w:name w:val="Hyperlink"/>
    <w:basedOn w:val="Standaardalinea-lettertype"/>
    <w:uiPriority w:val="99"/>
    <w:unhideWhenUsed/>
    <w:rsid w:val="0096637B"/>
    <w:rPr>
      <w:color w:val="3C96BE" w:themeColor="hyperlink"/>
      <w:u w:val="single"/>
    </w:rPr>
  </w:style>
  <w:style w:type="paragraph" w:styleId="Inhopg4">
    <w:name w:val="toc 4"/>
    <w:basedOn w:val="Standaard"/>
    <w:next w:val="Standaard"/>
    <w:autoRedefine/>
    <w:uiPriority w:val="39"/>
    <w:unhideWhenUsed/>
    <w:rsid w:val="0096637B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96637B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96637B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96637B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96637B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96637B"/>
    <w:pPr>
      <w:ind w:left="1760"/>
    </w:pPr>
    <w:rPr>
      <w:rFonts w:asciiTheme="minorHAnsi" w:hAnsiTheme="minorHAnsi" w:cstheme="minorHAnsi"/>
      <w:sz w:val="20"/>
      <w:szCs w:val="20"/>
    </w:rPr>
  </w:style>
  <w:style w:type="paragraph" w:customStyle="1" w:styleId="Titelinhoudstafel">
    <w:name w:val="Titel_inhoudstafel"/>
    <w:basedOn w:val="Standaard"/>
    <w:link w:val="TitelinhoudstafelChar"/>
    <w:autoRedefine/>
    <w:qFormat/>
    <w:rsid w:val="00122743"/>
    <w:pPr>
      <w:spacing w:before="480" w:after="480"/>
    </w:pPr>
    <w:rPr>
      <w:rFonts w:asciiTheme="minorHAnsi" w:eastAsiaTheme="minorHAnsi" w:hAnsiTheme="minorHAnsi" w:cstheme="minorBidi"/>
      <w:b/>
      <w:caps/>
      <w:sz w:val="36"/>
      <w:lang w:eastAsia="en-US"/>
    </w:rPr>
  </w:style>
  <w:style w:type="character" w:customStyle="1" w:styleId="TitelinhoudstafelChar">
    <w:name w:val="Titel_inhoudstafel Char"/>
    <w:basedOn w:val="Standaardalinea-lettertype"/>
    <w:link w:val="Titelinhoudstafel"/>
    <w:rsid w:val="00122743"/>
    <w:rPr>
      <w:b/>
      <w:caps/>
      <w:sz w:val="36"/>
    </w:rPr>
  </w:style>
  <w:style w:type="character" w:customStyle="1" w:styleId="Inhopg1Char">
    <w:name w:val="Inhopg 1 Char"/>
    <w:basedOn w:val="Standaardalinea-lettertype"/>
    <w:link w:val="Inhopg1"/>
    <w:uiPriority w:val="39"/>
    <w:rsid w:val="00DF0F19"/>
    <w:rPr>
      <w:smallCaps/>
      <w:noProof/>
      <w:sz w:val="28"/>
    </w:rPr>
  </w:style>
  <w:style w:type="character" w:customStyle="1" w:styleId="Inhopg2Char">
    <w:name w:val="Inhopg 2 Char"/>
    <w:basedOn w:val="Standaardalinea-lettertype"/>
    <w:link w:val="Inhopg2"/>
    <w:uiPriority w:val="39"/>
    <w:rsid w:val="005F25A5"/>
    <w:rPr>
      <w:noProof/>
      <w:color w:val="353535" w:themeColor="text2" w:themeShade="80"/>
      <w:sz w:val="24"/>
    </w:rPr>
  </w:style>
  <w:style w:type="character" w:customStyle="1" w:styleId="Inhopg3Char">
    <w:name w:val="Inhopg 3 Char"/>
    <w:basedOn w:val="Standaardalinea-lettertype"/>
    <w:link w:val="Inhopg3"/>
    <w:uiPriority w:val="39"/>
    <w:rsid w:val="005F25A5"/>
    <w:rPr>
      <w:noProof/>
      <w:color w:val="6B6B6B" w:themeColor="text2"/>
    </w:rPr>
  </w:style>
  <w:style w:type="paragraph" w:styleId="Kopvaninhoudsopgave">
    <w:name w:val="TOC Heading"/>
    <w:basedOn w:val="Kop1"/>
    <w:next w:val="Standaard"/>
    <w:uiPriority w:val="39"/>
    <w:unhideWhenUsed/>
    <w:rsid w:val="00DF0F19"/>
    <w:pPr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bCs w:val="0"/>
      <w:caps w:val="0"/>
      <w:color w:val="auto"/>
      <w:sz w:val="32"/>
      <w:szCs w:val="32"/>
      <w:lang w:eastAsia="nl-BE"/>
    </w:rPr>
  </w:style>
  <w:style w:type="paragraph" w:customStyle="1" w:styleId="Kaderblauwerand">
    <w:name w:val="Kader_blauwe rand"/>
    <w:basedOn w:val="Standaard"/>
    <w:next w:val="Standaard"/>
    <w:link w:val="KaderblauwerandChar"/>
    <w:qFormat/>
    <w:rsid w:val="00AC546E"/>
    <w:pPr>
      <w:pBdr>
        <w:top w:val="single" w:sz="8" w:space="1" w:color="0F4C81"/>
        <w:left w:val="single" w:sz="8" w:space="4" w:color="0F4C81"/>
        <w:bottom w:val="single" w:sz="8" w:space="1" w:color="0F4C81"/>
        <w:right w:val="single" w:sz="8" w:space="4" w:color="0F4C81"/>
      </w:pBdr>
      <w:shd w:val="clear" w:color="auto" w:fill="FFFFFF" w:themeFill="background1"/>
      <w:tabs>
        <w:tab w:val="left" w:pos="2416"/>
      </w:tabs>
      <w:ind w:left="113" w:right="113"/>
    </w:pPr>
    <w:rPr>
      <w:rFonts w:asciiTheme="minorHAnsi" w:eastAsiaTheme="minorHAnsi" w:hAnsiTheme="minorHAnsi" w:cstheme="minorBidi"/>
      <w:noProof/>
      <w:color w:val="0F4C81"/>
      <w:lang w:eastAsia="en-US"/>
    </w:rPr>
  </w:style>
  <w:style w:type="character" w:customStyle="1" w:styleId="KaderblauwerandChar">
    <w:name w:val="Kader_blauwe rand Char"/>
    <w:basedOn w:val="Standaardalinea-lettertype"/>
    <w:link w:val="Kaderblauwerand"/>
    <w:rsid w:val="00AC546E"/>
    <w:rPr>
      <w:noProof/>
      <w:color w:val="0F4C81"/>
      <w:shd w:val="clear" w:color="auto" w:fill="FFFFFF" w:themeFill="background1"/>
    </w:rPr>
  </w:style>
  <w:style w:type="paragraph" w:customStyle="1" w:styleId="Lijstgenummerd">
    <w:name w:val="Lijst_genummerd"/>
    <w:basedOn w:val="Lijstopsomteken"/>
    <w:link w:val="LijstgenummerdChar"/>
    <w:qFormat/>
    <w:rsid w:val="00B15A64"/>
    <w:pPr>
      <w:numPr>
        <w:numId w:val="35"/>
      </w:numPr>
      <w:spacing w:after="60"/>
      <w:contextualSpacing w:val="0"/>
    </w:pPr>
    <w:rPr>
      <w:rFonts w:asciiTheme="minorHAnsi" w:eastAsiaTheme="minorHAnsi" w:hAnsiTheme="minorHAnsi" w:cstheme="minorHAnsi"/>
      <w:lang w:eastAsia="en-US"/>
    </w:rPr>
  </w:style>
  <w:style w:type="character" w:customStyle="1" w:styleId="LijstgenummerdChar">
    <w:name w:val="Lijst_genummerd Char"/>
    <w:basedOn w:val="Standaardalinea-lettertype"/>
    <w:link w:val="Lijstgenummerd"/>
    <w:rsid w:val="00B15A64"/>
    <w:rPr>
      <w:rFonts w:cstheme="minorHAnsi"/>
    </w:rPr>
  </w:style>
  <w:style w:type="paragraph" w:styleId="Lijstopsomteken">
    <w:name w:val="List Bullet"/>
    <w:basedOn w:val="Standaard"/>
    <w:uiPriority w:val="99"/>
    <w:semiHidden/>
    <w:unhideWhenUsed/>
    <w:rsid w:val="00AC546E"/>
    <w:pPr>
      <w:numPr>
        <w:numId w:val="17"/>
      </w:numPr>
      <w:contextualSpacing/>
    </w:pPr>
  </w:style>
  <w:style w:type="paragraph" w:customStyle="1" w:styleId="opsomtekeninsprong">
    <w:name w:val="opsom.teken+insprong"/>
    <w:basedOn w:val="Standaard"/>
    <w:link w:val="opsomtekeninsprongChar"/>
    <w:qFormat/>
    <w:rsid w:val="00AC546E"/>
    <w:pPr>
      <w:numPr>
        <w:numId w:val="19"/>
      </w:numPr>
      <w:spacing w:after="60"/>
    </w:pPr>
    <w:rPr>
      <w:rFonts w:asciiTheme="minorHAnsi" w:eastAsiaTheme="minorHAnsi" w:hAnsiTheme="minorHAnsi" w:cstheme="minorBidi"/>
      <w:lang w:eastAsia="en-US"/>
    </w:rPr>
  </w:style>
  <w:style w:type="character" w:customStyle="1" w:styleId="opsomtekeninsprongChar">
    <w:name w:val="opsom.teken+insprong Char"/>
    <w:basedOn w:val="Standaardalinea-lettertype"/>
    <w:link w:val="opsomtekeninsprong"/>
    <w:rsid w:val="00AC546E"/>
  </w:style>
  <w:style w:type="paragraph" w:customStyle="1" w:styleId="opsomteken2insprong">
    <w:name w:val="opsom.teken2+insprong"/>
    <w:basedOn w:val="Standaard"/>
    <w:link w:val="opsomteken2insprongChar"/>
    <w:qFormat/>
    <w:rsid w:val="00AC546E"/>
    <w:pPr>
      <w:numPr>
        <w:numId w:val="20"/>
      </w:numPr>
      <w:spacing w:after="60"/>
    </w:pPr>
    <w:rPr>
      <w:rFonts w:asciiTheme="minorHAnsi" w:eastAsiaTheme="minorHAnsi" w:hAnsiTheme="minorHAnsi" w:cstheme="minorBidi"/>
      <w:lang w:eastAsia="en-US"/>
    </w:rPr>
  </w:style>
  <w:style w:type="character" w:customStyle="1" w:styleId="opsomteken2insprongChar">
    <w:name w:val="opsom.teken2+insprong Char"/>
    <w:basedOn w:val="opsomtekeninsprongChar"/>
    <w:link w:val="opsomteken2insprong"/>
    <w:rsid w:val="00AC546E"/>
  </w:style>
  <w:style w:type="paragraph" w:customStyle="1" w:styleId="opsomteken3insprong">
    <w:name w:val="opsom.teken3+insprong"/>
    <w:basedOn w:val="Standaard"/>
    <w:link w:val="opsomteken3insprongChar"/>
    <w:qFormat/>
    <w:rsid w:val="00AC546E"/>
    <w:pPr>
      <w:numPr>
        <w:numId w:val="21"/>
      </w:numPr>
      <w:spacing w:after="60"/>
    </w:pPr>
    <w:rPr>
      <w:rFonts w:asciiTheme="minorHAnsi" w:eastAsiaTheme="minorHAnsi" w:hAnsiTheme="minorHAnsi" w:cstheme="minorBidi"/>
      <w:lang w:eastAsia="en-US"/>
    </w:rPr>
  </w:style>
  <w:style w:type="character" w:customStyle="1" w:styleId="opsomteken3insprongChar">
    <w:name w:val="opsom.teken3+insprong Char"/>
    <w:basedOn w:val="Standaardalinea-lettertype"/>
    <w:link w:val="opsomteken3insprong"/>
    <w:rsid w:val="00AC546E"/>
  </w:style>
  <w:style w:type="numbering" w:customStyle="1" w:styleId="lijstnummering">
    <w:name w:val="lijst_nummering"/>
    <w:uiPriority w:val="99"/>
    <w:rsid w:val="009328AD"/>
    <w:pPr>
      <w:numPr>
        <w:numId w:val="24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835DD"/>
    <w:rPr>
      <w:rFonts w:cstheme="minorHAnsi"/>
    </w:rPr>
  </w:style>
  <w:style w:type="paragraph" w:customStyle="1" w:styleId="Tabelbron">
    <w:name w:val="Tabel_bron"/>
    <w:basedOn w:val="Standaard"/>
    <w:link w:val="TabelbronChar"/>
    <w:qFormat/>
    <w:rsid w:val="0075580B"/>
    <w:pPr>
      <w:spacing w:line="240" w:lineRule="auto"/>
    </w:pPr>
    <w:rPr>
      <w:rFonts w:asciiTheme="minorHAnsi" w:eastAsiaTheme="minorHAnsi" w:hAnsiTheme="minorHAnsi" w:cstheme="minorBidi"/>
      <w:color w:val="9B9999" w:themeColor="text1" w:themeTint="80"/>
      <w:sz w:val="18"/>
      <w:lang w:val="en-US" w:eastAsia="en-US"/>
    </w:rPr>
  </w:style>
  <w:style w:type="character" w:customStyle="1" w:styleId="TabelbronChar">
    <w:name w:val="Tabel_bron Char"/>
    <w:basedOn w:val="Standaardalinea-lettertype"/>
    <w:link w:val="Tabelbron"/>
    <w:rsid w:val="0075580B"/>
    <w:rPr>
      <w:color w:val="9B9999" w:themeColor="text1" w:themeTint="80"/>
      <w:sz w:val="18"/>
      <w:lang w:val="en-US"/>
    </w:rPr>
  </w:style>
  <w:style w:type="paragraph" w:customStyle="1" w:styleId="Tabelbijschrift">
    <w:name w:val="Tabel_bijschrift"/>
    <w:basedOn w:val="Standaard"/>
    <w:link w:val="TabelbijschriftChar"/>
    <w:qFormat/>
    <w:rsid w:val="00BC7265"/>
    <w:pPr>
      <w:keepNext/>
      <w:keepLines/>
      <w:tabs>
        <w:tab w:val="left" w:pos="992"/>
      </w:tabs>
      <w:spacing w:before="120" w:after="200" w:line="240" w:lineRule="auto"/>
      <w:ind w:left="992" w:hanging="992"/>
    </w:pPr>
    <w:rPr>
      <w:rFonts w:eastAsia="Calibri" w:cs="Calibri"/>
      <w:b/>
      <w:bCs/>
      <w:color w:val="0F4C81"/>
      <w:sz w:val="18"/>
      <w:szCs w:val="18"/>
      <w:lang w:eastAsia="en-US"/>
    </w:rPr>
  </w:style>
  <w:style w:type="character" w:customStyle="1" w:styleId="TabelbijschriftChar">
    <w:name w:val="Tabel_bijschrift Char"/>
    <w:basedOn w:val="Standaardalinea-lettertype"/>
    <w:link w:val="Tabelbijschrift"/>
    <w:rsid w:val="00BC7265"/>
    <w:rPr>
      <w:rFonts w:ascii="Calibri" w:eastAsia="Calibri" w:hAnsi="Calibri" w:cs="Calibri"/>
      <w:b/>
      <w:bCs/>
      <w:color w:val="0F4C81"/>
      <w:sz w:val="18"/>
      <w:szCs w:val="18"/>
    </w:rPr>
  </w:style>
  <w:style w:type="paragraph" w:customStyle="1" w:styleId="invulveld">
    <w:name w:val="invulveld"/>
    <w:basedOn w:val="Standaard"/>
    <w:uiPriority w:val="1"/>
    <w:qFormat/>
    <w:rsid w:val="004949D7"/>
    <w:pPr>
      <w:framePr w:hSpace="142" w:wrap="around" w:vAnchor="text" w:hAnchor="text" w:x="55" w:y="1"/>
      <w:spacing w:line="240" w:lineRule="auto"/>
      <w:suppressOverlap/>
    </w:pPr>
    <w:rPr>
      <w:rFonts w:eastAsiaTheme="minorHAnsi" w:cs="Calibri"/>
      <w:color w:val="373636" w:themeColor="text1"/>
      <w:sz w:val="20"/>
      <w:szCs w:val="20"/>
      <w:lang w:eastAsia="en-US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713417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713417"/>
    <w:rPr>
      <w:rFonts w:ascii="Consolas" w:eastAsia="Times" w:hAnsi="Consolas" w:cs="Times New Roman"/>
      <w:sz w:val="20"/>
      <w:szCs w:val="20"/>
      <w:lang w:eastAsia="nl-BE"/>
    </w:rPr>
  </w:style>
  <w:style w:type="character" w:styleId="Verwijzingopmerking">
    <w:name w:val="annotation reference"/>
    <w:uiPriority w:val="1"/>
    <w:rsid w:val="00274D8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1"/>
    <w:rsid w:val="00274D80"/>
    <w:pPr>
      <w:spacing w:line="240" w:lineRule="auto"/>
    </w:pPr>
    <w:rPr>
      <w:rFonts w:ascii="Times New Roman" w:eastAsia="Times New Roman" w:hAnsi="Times New Roman"/>
      <w:color w:val="373636" w:themeColor="text1"/>
      <w:sz w:val="20"/>
      <w:szCs w:val="20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1"/>
    <w:rsid w:val="00274D80"/>
    <w:rPr>
      <w:rFonts w:ascii="Times New Roman" w:eastAsia="Times New Roman" w:hAnsi="Times New Roman" w:cs="Times New Roman"/>
      <w:color w:val="373636" w:themeColor="text1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74D80"/>
    <w:rPr>
      <w:rFonts w:ascii="Calibri" w:eastAsia="Times" w:hAnsi="Calibri"/>
      <w:b/>
      <w:bCs/>
      <w:color w:val="auto"/>
      <w:lang w:val="nl-BE" w:eastAsia="nl-BE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74D80"/>
    <w:rPr>
      <w:rFonts w:ascii="Calibri" w:eastAsia="Times" w:hAnsi="Calibri" w:cs="Times New Roman"/>
      <w:b/>
      <w:bCs/>
      <w:color w:val="373636" w:themeColor="text1"/>
      <w:sz w:val="20"/>
      <w:szCs w:val="20"/>
      <w:lang w:val="nl-NL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vlaamseoverheid.sharepoint.com/sites/Digitaal-Vlaanderen-Office-templates/OfficeTemplates/Zorg/WORD-sjablonen/Communicatie-IT/Algemene_teksten_Zorg_ComI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2AACD64F64B4E2B9C341BE64137A7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DB9FED-23C9-4748-965A-D3E672312465}"/>
      </w:docPartPr>
      <w:docPartBody>
        <w:p w:rsidR="00EF4A38" w:rsidRDefault="00EF4A38">
          <w:pPr>
            <w:pStyle w:val="B2AACD64F64B4E2B9C341BE64137A7F6"/>
          </w:pPr>
          <w:r w:rsidRPr="00C87C18">
            <w:t>Titel document</w:t>
          </w:r>
        </w:p>
      </w:docPartBody>
    </w:docPart>
    <w:docPart>
      <w:docPartPr>
        <w:name w:val="EBA9DE5B8AD14FD0BBEEDA3106E61C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004B2C-594B-4F56-A3C5-C7F800E66D3D}"/>
      </w:docPartPr>
      <w:docPartBody>
        <w:p w:rsidR="00EF4A38" w:rsidRDefault="00EF4A38">
          <w:pPr>
            <w:pStyle w:val="EBA9DE5B8AD14FD0BBEEDA3106E61C0B"/>
          </w:pPr>
          <w:r>
            <w:t>Titel van het document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5716608-73BC-4370-83C3-83699391DA61}"/>
      </w:docPartPr>
      <w:docPartBody>
        <w:p w:rsidR="00E947B2" w:rsidRDefault="00E947B2">
          <w:r w:rsidRPr="008250E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D70C59-0378-4BC9-9953-6981B25826C3}"/>
      </w:docPartPr>
      <w:docPartBody>
        <w:p w:rsidR="00E947B2" w:rsidRDefault="00E947B2">
          <w:r w:rsidRPr="008250E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7DA8C281E0C24C97A30E7360FB4A36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2AD33C-76F6-497A-85D2-4975BC12D1C5}"/>
      </w:docPartPr>
      <w:docPartBody>
        <w:p w:rsidR="00E947B2" w:rsidRDefault="00E947B2" w:rsidP="00E947B2">
          <w:pPr>
            <w:pStyle w:val="7DA8C281E0C24C97A30E7360FB4A36EF"/>
          </w:pPr>
          <w:r w:rsidRPr="008250E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21EF8C347754EF09DCDC2E94F972D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9FE084-1D9D-4170-B205-8CE76A282973}"/>
      </w:docPartPr>
      <w:docPartBody>
        <w:p w:rsidR="00E947B2" w:rsidRDefault="00E947B2" w:rsidP="00E947B2">
          <w:pPr>
            <w:pStyle w:val="021EF8C347754EF09DCDC2E94F972DBE"/>
          </w:pPr>
          <w:r w:rsidRPr="008250E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C77A9FE8D5EC4B9798432EE81C6460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FD74EF-8FBC-4F43-BAF5-79C32BC8CAE6}"/>
      </w:docPartPr>
      <w:docPartBody>
        <w:p w:rsidR="00546EB9" w:rsidRDefault="00546EB9" w:rsidP="00546EB9">
          <w:pPr>
            <w:pStyle w:val="C77A9FE8D5EC4B9798432EE81C6460DC"/>
          </w:pPr>
          <w:r w:rsidRPr="008250E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D7278DBA763D40CBB8AA76AA0FF5B6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DB4A7C-D8B3-4B2A-BDC6-DB0779052D73}"/>
      </w:docPartPr>
      <w:docPartBody>
        <w:p w:rsidR="00546EB9" w:rsidRDefault="00546EB9" w:rsidP="00546EB9">
          <w:pPr>
            <w:pStyle w:val="D7278DBA763D40CBB8AA76AA0FF5B687"/>
          </w:pPr>
          <w:r w:rsidRPr="008250E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98221A6944324EB6ADC1F6D2CD4E51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25138F-9D69-4C14-9452-2E823CA89EE6}"/>
      </w:docPartPr>
      <w:docPartBody>
        <w:p w:rsidR="00546EB9" w:rsidRDefault="00546EB9" w:rsidP="00546EB9">
          <w:pPr>
            <w:pStyle w:val="98221A6944324EB6ADC1F6D2CD4E5165"/>
          </w:pPr>
          <w:r w:rsidRPr="008250E6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A38"/>
    <w:rsid w:val="00040294"/>
    <w:rsid w:val="000A41B9"/>
    <w:rsid w:val="000E5532"/>
    <w:rsid w:val="00157B42"/>
    <w:rsid w:val="00230072"/>
    <w:rsid w:val="002C77ED"/>
    <w:rsid w:val="003761F1"/>
    <w:rsid w:val="004C2E04"/>
    <w:rsid w:val="00517A36"/>
    <w:rsid w:val="00546EB9"/>
    <w:rsid w:val="0056568C"/>
    <w:rsid w:val="005A49F9"/>
    <w:rsid w:val="00606FE1"/>
    <w:rsid w:val="00652854"/>
    <w:rsid w:val="006B2EDA"/>
    <w:rsid w:val="007F364D"/>
    <w:rsid w:val="009B1866"/>
    <w:rsid w:val="00A65237"/>
    <w:rsid w:val="00C070BA"/>
    <w:rsid w:val="00D36249"/>
    <w:rsid w:val="00D43062"/>
    <w:rsid w:val="00D57D43"/>
    <w:rsid w:val="00DA5B1F"/>
    <w:rsid w:val="00DF2C9F"/>
    <w:rsid w:val="00E947B2"/>
    <w:rsid w:val="00EF4A38"/>
    <w:rsid w:val="00F0030A"/>
    <w:rsid w:val="00F459D6"/>
    <w:rsid w:val="00FF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2AACD64F64B4E2B9C341BE64137A7F6">
    <w:name w:val="B2AACD64F64B4E2B9C341BE64137A7F6"/>
  </w:style>
  <w:style w:type="paragraph" w:customStyle="1" w:styleId="EBA9DE5B8AD14FD0BBEEDA3106E61C0B">
    <w:name w:val="EBA9DE5B8AD14FD0BBEEDA3106E61C0B"/>
  </w:style>
  <w:style w:type="character" w:styleId="Tekstvantijdelijkeaanduiding">
    <w:name w:val="Placeholder Text"/>
    <w:basedOn w:val="Standaardalinea-lettertype"/>
    <w:uiPriority w:val="99"/>
    <w:semiHidden/>
    <w:rsid w:val="00546EB9"/>
    <w:rPr>
      <w:color w:val="808080"/>
    </w:rPr>
  </w:style>
  <w:style w:type="paragraph" w:customStyle="1" w:styleId="7DA8C281E0C24C97A30E7360FB4A36EF">
    <w:name w:val="7DA8C281E0C24C97A30E7360FB4A36EF"/>
    <w:rsid w:val="00E947B2"/>
  </w:style>
  <w:style w:type="paragraph" w:customStyle="1" w:styleId="021EF8C347754EF09DCDC2E94F972DBE">
    <w:name w:val="021EF8C347754EF09DCDC2E94F972DBE"/>
    <w:rsid w:val="00E947B2"/>
  </w:style>
  <w:style w:type="paragraph" w:customStyle="1" w:styleId="C77A9FE8D5EC4B9798432EE81C6460DC">
    <w:name w:val="C77A9FE8D5EC4B9798432EE81C6460DC"/>
    <w:rsid w:val="00546EB9"/>
  </w:style>
  <w:style w:type="paragraph" w:customStyle="1" w:styleId="D7278DBA763D40CBB8AA76AA0FF5B687">
    <w:name w:val="D7278DBA763D40CBB8AA76AA0FF5B687"/>
    <w:rsid w:val="00546EB9"/>
  </w:style>
  <w:style w:type="paragraph" w:customStyle="1" w:styleId="98221A6944324EB6ADC1F6D2CD4E5165">
    <w:name w:val="98221A6944324EB6ADC1F6D2CD4E5165"/>
    <w:rsid w:val="00546E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DZORG 2023">
      <a:dk1>
        <a:srgbClr val="373636"/>
      </a:dk1>
      <a:lt1>
        <a:sysClr val="window" lastClr="FFFFFF"/>
      </a:lt1>
      <a:dk2>
        <a:srgbClr val="6B6B6B"/>
      </a:dk2>
      <a:lt2>
        <a:srgbClr val="F6F5F3"/>
      </a:lt2>
      <a:accent1>
        <a:srgbClr val="0F4C81"/>
      </a:accent1>
      <a:accent2>
        <a:srgbClr val="359B3C"/>
      </a:accent2>
      <a:accent3>
        <a:srgbClr val="0E6DA7"/>
      </a:accent3>
      <a:accent4>
        <a:srgbClr val="E98300"/>
      </a:accent4>
      <a:accent5>
        <a:srgbClr val="DD3734"/>
      </a:accent5>
      <a:accent6>
        <a:srgbClr val="80B6E4"/>
      </a:accent6>
      <a:hlink>
        <a:srgbClr val="3C96BE"/>
      </a:hlink>
      <a:folHlink>
        <a:srgbClr val="AA78AA"/>
      </a:folHlink>
    </a:clrScheme>
    <a:fontScheme name="Aangepast 2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C09C040-5652-4CD9-82EC-C4C35DE163B1}">
  <we:reference id="c5b0e2c7-d298-4334-8696-b01541701a7b" version="1.0.2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6010f8-b1d2-47e3-927d-92f21fa7b581" xsi:nil="true"/>
    <lcf76f155ced4ddcb4097134ff3c332f xmlns="5d63f059-2401-4810-abed-d1be6c5a4e5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DE7C26A74A054F9F6A47C3E33470D9" ma:contentTypeVersion="15" ma:contentTypeDescription="Een nieuw document maken." ma:contentTypeScope="" ma:versionID="8a7c46f83042bd1a288e5f2d5eb92352">
  <xsd:schema xmlns:xsd="http://www.w3.org/2001/XMLSchema" xmlns:xs="http://www.w3.org/2001/XMLSchema" xmlns:p="http://schemas.microsoft.com/office/2006/metadata/properties" xmlns:ns2="5d63f059-2401-4810-abed-d1be6c5a4e5f" xmlns:ns3="c26010f8-b1d2-47e3-927d-92f21fa7b581" targetNamespace="http://schemas.microsoft.com/office/2006/metadata/properties" ma:root="true" ma:fieldsID="14fff970d74ff4be6a6758c7a4fb2b37" ns2:_="" ns3:_="">
    <xsd:import namespace="5d63f059-2401-4810-abed-d1be6c5a4e5f"/>
    <xsd:import namespace="c26010f8-b1d2-47e3-927d-92f21fa7b5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3f059-2401-4810-abed-d1be6c5a4e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49ca8161-7180-459b-a0ef-1a71cf6ffe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6010f8-b1d2-47e3-927d-92f21fa7b58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a591f58-0f5c-437a-9288-0c9e324d1d37}" ma:internalName="TaxCatchAll" ma:showField="CatchAllData" ma:web="c26010f8-b1d2-47e3-927d-92f21fa7b5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9EBD13-DE54-4884-8D41-9581CE4216A8}">
  <ds:schemaRefs>
    <ds:schemaRef ds:uri="http://schemas.microsoft.com/office/2006/metadata/properties"/>
    <ds:schemaRef ds:uri="http://schemas.microsoft.com/office/infopath/2007/PartnerControls"/>
    <ds:schemaRef ds:uri="c26010f8-b1d2-47e3-927d-92f21fa7b581"/>
    <ds:schemaRef ds:uri="5d63f059-2401-4810-abed-d1be6c5a4e5f"/>
  </ds:schemaRefs>
</ds:datastoreItem>
</file>

<file path=customXml/itemProps2.xml><?xml version="1.0" encoding="utf-8"?>
<ds:datastoreItem xmlns:ds="http://schemas.openxmlformats.org/officeDocument/2006/customXml" ds:itemID="{672F8A3A-3867-40BC-98DA-43718283DD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80EF193-1631-4D71-BA92-1F5355A17A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5DDD98-64EC-472E-A329-30E2DDAA97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63f059-2401-4810-abed-d1be6c5a4e5f"/>
    <ds:schemaRef ds:uri="c26010f8-b1d2-47e3-927d-92f21fa7b5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70640a2-ae5d-4bd0-9e85-b5f9706ba075}" enabled="1" method="Standard" siteId="{0c0338a6-9561-4ee8-b8d6-4e89cbd520a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Algemene_teksten_Zorg_ComIT</Template>
  <TotalTime>3</TotalTime>
  <Pages>1</Pages>
  <Words>340</Words>
  <Characters>2141</Characters>
  <Application>Microsoft Office Word</Application>
  <DocSecurity>0</DocSecurity>
  <Lines>107</Lines>
  <Paragraphs>72</Paragraphs>
  <ScaleCrop>false</ScaleCrop>
  <Company>Vlaamse Overheid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Ziekenhuisopname bewoner uit WZC met uitbraak van een multidrugresistent organisme (MDRO)</dc:title>
  <dc:subject/>
  <dc:creator>Ooge, Kathy</dc:creator>
  <cp:keywords/>
  <cp:lastModifiedBy>Van Cleemputte Cedric</cp:lastModifiedBy>
  <cp:revision>2</cp:revision>
  <cp:lastPrinted>2026-09-23T12:57:00Z</cp:lastPrinted>
  <dcterms:created xsi:type="dcterms:W3CDTF">2026-09-29T09:30:00Z</dcterms:created>
  <dcterms:modified xsi:type="dcterms:W3CDTF">2026-09-29T09:30:00Z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0x010100B9DE7C26A74A054F9F6A47C3E33470D9</vt:lpwstr>
  </property>
  <property fmtid="{D5CDD505-2E9C-101B-9397-08002B2CF9AE}" pid="3" name="MediaServiceImageTags">
    <vt:lpwstr/>
  </property>
  <property fmtid="{D5CDD505-2E9C-101B-9397-08002B2CF9AE}" pid="4" name="_dlc_DocIdItemGuid">
    <vt:lpwstr>c4d19a10-7c2f-4ee1-8315-dffdee6af577</vt:lpwstr>
  </property>
  <property fmtid="{D5CDD505-2E9C-101B-9397-08002B2CF9AE}" pid="5" name="MSIP_Label_170640a2-ae5d-4bd0-9e85-b5f9706ba075_SiteId">
    <vt:lpwstr>0c0338a6-9561-4ee8-b8d6-4e89cbd520a0</vt:lpwstr>
  </property>
  <property fmtid="{D5CDD505-2E9C-101B-9397-08002B2CF9AE}" pid="6" name="MSIP_Label_170640a2-ae5d-4bd0-9e85-b5f9706ba075_Method">
    <vt:lpwstr>Standard</vt:lpwstr>
  </property>
  <property fmtid="{D5CDD505-2E9C-101B-9397-08002B2CF9AE}" pid="7" name="MSIP_Label_170640a2-ae5d-4bd0-9e85-b5f9706ba075_Name">
    <vt:lpwstr>Zorg – Klasse 2 - Intern</vt:lpwstr>
  </property>
  <property fmtid="{D5CDD505-2E9C-101B-9397-08002B2CF9AE}" pid="8" name="MSIP_Label_170640a2-ae5d-4bd0-9e85-b5f9706ba075_ActionId">
    <vt:lpwstr>338b2e0f-2b64-4226-b55d-a14290b49339</vt:lpwstr>
  </property>
  <property fmtid="{D5CDD505-2E9C-101B-9397-08002B2CF9AE}" pid="9" name="MSIP_Label_170640a2-ae5d-4bd0-9e85-b5f9706ba075_ContentBits">
    <vt:lpwstr>0</vt:lpwstr>
  </property>
  <property fmtid="{D5CDD505-2E9C-101B-9397-08002B2CF9AE}" pid="10" name="MSIP_Label_170640a2-ae5d-4bd0-9e85-b5f9706ba075_Enabled">
    <vt:lpwstr>true</vt:lpwstr>
  </property>
  <property fmtid="{D5CDD505-2E9C-101B-9397-08002B2CF9AE}" pid="11" name="MSIP_Label_170640a2-ae5d-4bd0-9e85-b5f9706ba075_SetDate">
    <vt:lpwstr>2023-09-12T06:27:27Z</vt:lpwstr>
  </property>
  <property fmtid="{D5CDD505-2E9C-101B-9397-08002B2CF9AE}" pid="12" name="docLang">
    <vt:lpwstr>nl</vt:lpwstr>
  </property>
</Properties>
</file>