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raster"/>
        <w:tblpPr w:leftFromText="142" w:rightFromText="142" w:vertAnchor="page" w:tblpX="-1418" w:tblpY="221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02"/>
      </w:tblGrid>
      <w:tr w:rsidR="00A03445" w:rsidRPr="00A03445" w14:paraId="711F9874" w14:textId="77777777" w:rsidTr="00E71A69">
        <w:trPr>
          <w:trHeight w:val="2552"/>
        </w:trPr>
        <w:tc>
          <w:tcPr>
            <w:tcW w:w="13335" w:type="dxa"/>
          </w:tcPr>
          <w:p w14:paraId="24C5E59D" w14:textId="77777777" w:rsidR="007405EB" w:rsidRPr="00A03445" w:rsidRDefault="00151B4F" w:rsidP="00E71A69">
            <w:pPr>
              <w:pStyle w:val="Afdeling"/>
              <w:rPr>
                <w:rFonts w:ascii="FlandersArtSans-Regular" w:hAnsi="FlandersArtSans-Regular"/>
                <w:color w:val="147178" w:themeColor="text2"/>
              </w:rPr>
            </w:pPr>
            <w:r w:rsidRPr="00A03445">
              <w:rPr>
                <w:rStyle w:val="medium"/>
                <w:color w:val="147178" w:themeColor="text2"/>
              </w:rPr>
              <w:fldChar w:fldCharType="begin">
                <w:ffData>
                  <w:name w:val="Text33"/>
                  <w:enabled/>
                  <w:calcOnExit w:val="0"/>
                  <w:textInput>
                    <w:default w:val="Vlaamse overheid"/>
                  </w:textInput>
                </w:ffData>
              </w:fldChar>
            </w:r>
            <w:bookmarkStart w:id="0" w:name="Text33"/>
            <w:r w:rsidRPr="00A03445">
              <w:rPr>
                <w:rStyle w:val="medium"/>
                <w:color w:val="147178" w:themeColor="text2"/>
              </w:rPr>
              <w:instrText xml:space="preserve"> FORMTEXT </w:instrText>
            </w:r>
            <w:r w:rsidRPr="00A03445">
              <w:rPr>
                <w:rStyle w:val="medium"/>
                <w:color w:val="147178" w:themeColor="text2"/>
              </w:rPr>
            </w:r>
            <w:r w:rsidRPr="00A03445">
              <w:rPr>
                <w:rStyle w:val="medium"/>
                <w:color w:val="147178" w:themeColor="text2"/>
              </w:rPr>
              <w:fldChar w:fldCharType="separate"/>
            </w:r>
            <w:r w:rsidRPr="00A03445">
              <w:rPr>
                <w:rStyle w:val="medium"/>
                <w:noProof/>
                <w:color w:val="147178" w:themeColor="text2"/>
              </w:rPr>
              <w:t>Vlaamse overheid</w:t>
            </w:r>
            <w:r w:rsidRPr="00A03445">
              <w:rPr>
                <w:rStyle w:val="medium"/>
                <w:color w:val="147178" w:themeColor="text2"/>
              </w:rPr>
              <w:fldChar w:fldCharType="end"/>
            </w:r>
            <w:bookmarkEnd w:id="0"/>
          </w:p>
          <w:p w14:paraId="57068762" w14:textId="77777777" w:rsidR="007405EB" w:rsidRPr="00A03445" w:rsidRDefault="002E5E7C" w:rsidP="00E71A69">
            <w:pPr>
              <w:pStyle w:val="Adresafzender"/>
              <w:rPr>
                <w:color w:val="147178" w:themeColor="text2"/>
              </w:rPr>
            </w:pPr>
            <w:r>
              <w:rPr>
                <w:color w:val="147178" w:themeColor="text2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Koning Albert II-laan 35 bus 33"/>
                  </w:textInput>
                </w:ffData>
              </w:fldChar>
            </w:r>
            <w:bookmarkStart w:id="1" w:name="Text16"/>
            <w:r>
              <w:rPr>
                <w:color w:val="147178" w:themeColor="text2"/>
              </w:rPr>
              <w:instrText xml:space="preserve"> FORMTEXT </w:instrText>
            </w:r>
            <w:r>
              <w:rPr>
                <w:color w:val="147178" w:themeColor="text2"/>
              </w:rPr>
            </w:r>
            <w:r>
              <w:rPr>
                <w:color w:val="147178" w:themeColor="text2"/>
              </w:rPr>
              <w:fldChar w:fldCharType="separate"/>
            </w:r>
            <w:r>
              <w:rPr>
                <w:noProof/>
                <w:color w:val="147178" w:themeColor="text2"/>
              </w:rPr>
              <w:t>Koning Albert II-laan 35 bus 33</w:t>
            </w:r>
            <w:r>
              <w:rPr>
                <w:color w:val="147178" w:themeColor="text2"/>
              </w:rPr>
              <w:fldChar w:fldCharType="end"/>
            </w:r>
            <w:bookmarkEnd w:id="1"/>
            <w:r w:rsidR="007405EB" w:rsidRPr="00A03445">
              <w:rPr>
                <w:color w:val="147178" w:themeColor="text2"/>
              </w:rPr>
              <w:t xml:space="preserve"> </w:t>
            </w:r>
          </w:p>
          <w:p w14:paraId="3084A227" w14:textId="77777777" w:rsidR="000324B8" w:rsidRPr="00A03445" w:rsidRDefault="00CE57CB" w:rsidP="00E71A69">
            <w:pPr>
              <w:pStyle w:val="Adresafzender"/>
              <w:rPr>
                <w:color w:val="147178" w:themeColor="text2"/>
              </w:rPr>
            </w:pPr>
            <w:r w:rsidRPr="00A03445">
              <w:rPr>
                <w:color w:val="147178" w:themeColor="text2"/>
              </w:rPr>
              <w:fldChar w:fldCharType="begin">
                <w:ffData>
                  <w:name w:val="Text39"/>
                  <w:enabled/>
                  <w:calcOnExit w:val="0"/>
                  <w:textInput>
                    <w:default w:val="1030 BRUSSEL"/>
                    <w:format w:val="Hoofdletters"/>
                  </w:textInput>
                </w:ffData>
              </w:fldChar>
            </w:r>
            <w:bookmarkStart w:id="2" w:name="Text39"/>
            <w:r w:rsidRPr="00A03445">
              <w:rPr>
                <w:color w:val="147178" w:themeColor="text2"/>
              </w:rPr>
              <w:instrText xml:space="preserve"> FORMTEXT </w:instrText>
            </w:r>
            <w:r w:rsidRPr="00A03445">
              <w:rPr>
                <w:color w:val="147178" w:themeColor="text2"/>
              </w:rPr>
            </w:r>
            <w:r w:rsidRPr="00A03445">
              <w:rPr>
                <w:color w:val="147178" w:themeColor="text2"/>
              </w:rPr>
              <w:fldChar w:fldCharType="separate"/>
            </w:r>
            <w:r w:rsidRPr="00A03445">
              <w:rPr>
                <w:noProof/>
                <w:color w:val="147178" w:themeColor="text2"/>
              </w:rPr>
              <w:t>1030 BRUSSEL</w:t>
            </w:r>
            <w:r w:rsidRPr="00A03445">
              <w:rPr>
                <w:color w:val="147178" w:themeColor="text2"/>
              </w:rPr>
              <w:fldChar w:fldCharType="end"/>
            </w:r>
            <w:bookmarkEnd w:id="2"/>
          </w:p>
          <w:p w14:paraId="6B4D8D0E" w14:textId="77777777" w:rsidR="007405EB" w:rsidRPr="00A03445" w:rsidRDefault="00151B4F" w:rsidP="00E71A69">
            <w:pPr>
              <w:pStyle w:val="Adresafzender"/>
              <w:rPr>
                <w:rStyle w:val="vet"/>
                <w:color w:val="147178" w:themeColor="text2"/>
              </w:rPr>
            </w:pPr>
            <w:r w:rsidRPr="00A03445">
              <w:rPr>
                <w:rStyle w:val="vet"/>
                <w:color w:val="147178" w:themeColor="text2"/>
              </w:rPr>
              <w:fldChar w:fldCharType="begin">
                <w:ffData>
                  <w:name w:val="Text40"/>
                  <w:enabled/>
                  <w:calcOnExit w:val="0"/>
                  <w:textInput>
                    <w:default w:val="www.zorg-en-gezondheid.be"/>
                  </w:textInput>
                </w:ffData>
              </w:fldChar>
            </w:r>
            <w:bookmarkStart w:id="3" w:name="Text40"/>
            <w:r w:rsidRPr="00A03445">
              <w:rPr>
                <w:rStyle w:val="vet"/>
                <w:color w:val="147178" w:themeColor="text2"/>
              </w:rPr>
              <w:instrText xml:space="preserve"> FORMTEXT </w:instrText>
            </w:r>
            <w:r w:rsidRPr="00A03445">
              <w:rPr>
                <w:rStyle w:val="vet"/>
                <w:color w:val="147178" w:themeColor="text2"/>
              </w:rPr>
            </w:r>
            <w:r w:rsidRPr="00A03445">
              <w:rPr>
                <w:rStyle w:val="vet"/>
                <w:color w:val="147178" w:themeColor="text2"/>
              </w:rPr>
              <w:fldChar w:fldCharType="separate"/>
            </w:r>
            <w:r w:rsidRPr="00A03445">
              <w:rPr>
                <w:rStyle w:val="vet"/>
                <w:noProof/>
                <w:color w:val="147178" w:themeColor="text2"/>
              </w:rPr>
              <w:t>www.zorg-en-gezondheid.be</w:t>
            </w:r>
            <w:r w:rsidRPr="00A03445">
              <w:rPr>
                <w:rStyle w:val="vet"/>
                <w:color w:val="147178" w:themeColor="text2"/>
              </w:rPr>
              <w:fldChar w:fldCharType="end"/>
            </w:r>
            <w:bookmarkEnd w:id="3"/>
          </w:p>
          <w:p w14:paraId="19293897" w14:textId="77777777" w:rsidR="007405EB" w:rsidRDefault="007405EB" w:rsidP="00E71A69">
            <w:pPr>
              <w:pStyle w:val="Adresafzender"/>
              <w:rPr>
                <w:color w:val="147178" w:themeColor="text2"/>
              </w:rPr>
            </w:pPr>
          </w:p>
          <w:p w14:paraId="2FE4EA7B" w14:textId="57304004" w:rsidR="00F37E20" w:rsidRPr="00F37E20" w:rsidRDefault="00380B00" w:rsidP="00504CDD">
            <w:pPr>
              <w:spacing w:after="120"/>
              <w:ind w:left="567" w:hanging="142"/>
              <w:jc w:val="center"/>
              <w:rPr>
                <w:rFonts w:ascii="Arial" w:hAnsi="Arial" w:cs="Arial"/>
                <w:b/>
                <w:bCs/>
                <w:lang w:val="nl-NL"/>
              </w:rPr>
            </w:pPr>
            <w:r>
              <w:rPr>
                <w:rFonts w:ascii="Arial" w:hAnsi="Arial" w:cs="Arial"/>
                <w:b/>
                <w:bCs/>
                <w:lang w:val="nl-NL"/>
              </w:rPr>
              <w:t>B</w:t>
            </w:r>
            <w:r w:rsidR="006C1C60" w:rsidRPr="00F37E20">
              <w:rPr>
                <w:rFonts w:ascii="Arial" w:hAnsi="Arial" w:cs="Arial"/>
                <w:b/>
                <w:bCs/>
                <w:lang w:val="nl-NL"/>
              </w:rPr>
              <w:t xml:space="preserve">etaling van de premie "Titels en beroepsbekwaamheden" </w:t>
            </w:r>
            <w:r w:rsidR="00504CDD">
              <w:rPr>
                <w:rFonts w:ascii="Arial" w:hAnsi="Arial" w:cs="Arial"/>
                <w:b/>
                <w:bCs/>
                <w:lang w:val="nl-NL"/>
              </w:rPr>
              <w:br/>
              <w:t>e</w:t>
            </w:r>
            <w:r w:rsidR="00F37E20" w:rsidRPr="00F37E20">
              <w:rPr>
                <w:rFonts w:ascii="Arial" w:hAnsi="Arial" w:cs="Arial"/>
                <w:b/>
                <w:bCs/>
                <w:lang w:val="nl-NL"/>
              </w:rPr>
              <w:t xml:space="preserve">nkel voor de dagverzorgingscentra die alleen voor het </w:t>
            </w:r>
            <w:r w:rsidR="2D0416B0" w:rsidRPr="5406CE91">
              <w:rPr>
                <w:rFonts w:ascii="Arial" w:hAnsi="Arial" w:cs="Arial"/>
                <w:b/>
                <w:bCs/>
                <w:lang w:val="nl-NL"/>
              </w:rPr>
              <w:t>centrum voor dagverzorging</w:t>
            </w:r>
            <w:r w:rsidR="00504CDD">
              <w:rPr>
                <w:rFonts w:ascii="Arial" w:hAnsi="Arial" w:cs="Arial"/>
                <w:b/>
                <w:bCs/>
                <w:lang w:val="nl-NL"/>
              </w:rPr>
              <w:t xml:space="preserve"> </w:t>
            </w:r>
            <w:r w:rsidR="00F37E20" w:rsidRPr="00F37E20">
              <w:rPr>
                <w:rFonts w:ascii="Arial" w:hAnsi="Arial" w:cs="Arial"/>
                <w:b/>
                <w:bCs/>
                <w:lang w:val="nl-NL"/>
              </w:rPr>
              <w:t>gegevens inbrengen in de RaaS-webtoepassing</w:t>
            </w:r>
          </w:p>
          <w:p w14:paraId="7C04317E" w14:textId="77777777" w:rsidR="006C1C60" w:rsidRDefault="006C1C60" w:rsidP="00E71A69">
            <w:pPr>
              <w:ind w:left="5000" w:hanging="5285"/>
              <w:jc w:val="center"/>
              <w:rPr>
                <w:rFonts w:ascii="Arial" w:hAnsi="Arial" w:cs="Arial"/>
                <w:lang w:val="nl-NL"/>
              </w:rPr>
            </w:pPr>
            <w:r>
              <w:rPr>
                <w:rFonts w:ascii="Arial" w:hAnsi="Arial" w:cs="Arial"/>
                <w:lang w:val="nl-NL"/>
              </w:rPr>
              <w:t xml:space="preserve">(Gelieve ons </w:t>
            </w:r>
            <w:r>
              <w:rPr>
                <w:rFonts w:ascii="Arial" w:hAnsi="Arial" w:cs="Arial"/>
                <w:b/>
                <w:bCs/>
                <w:u w:val="single"/>
                <w:lang w:val="nl-NL"/>
              </w:rPr>
              <w:t>een apart formulier per betrokken verpleegkundige</w:t>
            </w:r>
            <w:r>
              <w:rPr>
                <w:rFonts w:ascii="Arial" w:hAnsi="Arial" w:cs="Arial"/>
                <w:lang w:val="nl-NL"/>
              </w:rPr>
              <w:t xml:space="preserve"> te bezorgen)</w:t>
            </w:r>
          </w:p>
          <w:p w14:paraId="47EBB38C" w14:textId="77777777" w:rsidR="0003065E" w:rsidRDefault="0003065E" w:rsidP="00E71A69">
            <w:pPr>
              <w:ind w:left="5000" w:hanging="5285"/>
              <w:jc w:val="center"/>
              <w:rPr>
                <w:rFonts w:ascii="Arial" w:hAnsi="Arial" w:cs="Arial"/>
                <w:lang w:val="nl-NL"/>
              </w:rPr>
            </w:pPr>
          </w:p>
          <w:p w14:paraId="3853D69B" w14:textId="7BB76048" w:rsidR="0003065E" w:rsidRDefault="0003065E" w:rsidP="00E71A69">
            <w:pPr>
              <w:ind w:left="5000" w:hanging="5285"/>
              <w:jc w:val="center"/>
              <w:rPr>
                <w:rFonts w:ascii="Arial" w:hAnsi="Arial" w:cs="Arial"/>
                <w:lang w:val="nl-NL"/>
              </w:rPr>
            </w:pPr>
            <w:r>
              <w:rPr>
                <w:rFonts w:ascii="Arial" w:hAnsi="Arial" w:cs="Arial"/>
                <w:lang w:val="nl-NL"/>
              </w:rPr>
              <w:t xml:space="preserve">Formulier ingevuld op te sturen naar </w:t>
            </w:r>
            <w:hyperlink r:id="rId12" w:history="1">
              <w:r w:rsidRPr="005E3DA8">
                <w:rPr>
                  <w:rStyle w:val="Hyperlink"/>
                  <w:rFonts w:ascii="Arial" w:hAnsi="Arial" w:cs="Arial"/>
                  <w:lang w:val="nl-NL"/>
                </w:rPr>
                <w:t>RaaS@vlaanderen.be</w:t>
              </w:r>
            </w:hyperlink>
            <w:r>
              <w:rPr>
                <w:rFonts w:ascii="Arial" w:hAnsi="Arial" w:cs="Arial"/>
                <w:lang w:val="nl-NL"/>
              </w:rPr>
              <w:t xml:space="preserve"> ten laatste tegen</w:t>
            </w:r>
            <w:r w:rsidR="004709B2">
              <w:rPr>
                <w:rFonts w:ascii="Arial" w:hAnsi="Arial" w:cs="Arial"/>
                <w:lang w:val="nl-NL"/>
              </w:rPr>
              <w:t xml:space="preserve"> 15 november </w:t>
            </w:r>
            <w:r>
              <w:rPr>
                <w:rFonts w:ascii="Arial" w:hAnsi="Arial" w:cs="Arial"/>
                <w:lang w:val="nl-NL"/>
              </w:rPr>
              <w:t>20</w:t>
            </w:r>
            <w:r w:rsidR="00D329E8">
              <w:rPr>
                <w:rFonts w:ascii="Arial" w:hAnsi="Arial" w:cs="Arial"/>
                <w:lang w:val="nl-NL"/>
              </w:rPr>
              <w:t>2</w:t>
            </w:r>
            <w:r w:rsidR="00936FA8">
              <w:rPr>
                <w:rFonts w:ascii="Arial" w:hAnsi="Arial" w:cs="Arial"/>
                <w:lang w:val="nl-NL"/>
              </w:rPr>
              <w:t>1</w:t>
            </w:r>
            <w:r>
              <w:rPr>
                <w:rFonts w:ascii="Arial" w:hAnsi="Arial" w:cs="Arial"/>
                <w:lang w:val="nl-NL"/>
              </w:rPr>
              <w:t>.</w:t>
            </w:r>
          </w:p>
          <w:p w14:paraId="035CBC7F" w14:textId="77777777" w:rsidR="0003065E" w:rsidRDefault="0003065E" w:rsidP="00E71A69">
            <w:pPr>
              <w:ind w:left="5000" w:hanging="5285"/>
              <w:jc w:val="center"/>
              <w:rPr>
                <w:rFonts w:ascii="Arial" w:hAnsi="Arial" w:cs="Arial"/>
                <w:lang w:val="nl-NL"/>
              </w:rPr>
            </w:pPr>
          </w:p>
          <w:p w14:paraId="17B812DB" w14:textId="77777777" w:rsidR="0003065E" w:rsidRDefault="0003065E" w:rsidP="00E83B42">
            <w:pPr>
              <w:ind w:left="5000" w:right="437" w:hanging="5285"/>
              <w:jc w:val="center"/>
              <w:rPr>
                <w:rFonts w:ascii="Arial" w:hAnsi="Arial" w:cs="Arial"/>
                <w:lang w:val="nl-NL"/>
              </w:rPr>
            </w:pPr>
            <w:r>
              <w:rPr>
                <w:rFonts w:ascii="Arial" w:hAnsi="Arial" w:cs="Arial"/>
                <w:lang w:val="nl-NL"/>
              </w:rPr>
              <w:t xml:space="preserve">Formulieren die op een latere datum binnen komen op </w:t>
            </w:r>
            <w:hyperlink r:id="rId13" w:history="1">
              <w:r w:rsidRPr="005E3DA8">
                <w:rPr>
                  <w:rStyle w:val="Hyperlink"/>
                  <w:rFonts w:ascii="Arial" w:hAnsi="Arial" w:cs="Arial"/>
                  <w:lang w:val="nl-NL"/>
                </w:rPr>
                <w:t>RaaS@vlaanderen.be</w:t>
              </w:r>
            </w:hyperlink>
            <w:r>
              <w:rPr>
                <w:rFonts w:ascii="Arial" w:hAnsi="Arial" w:cs="Arial"/>
                <w:lang w:val="nl-NL"/>
              </w:rPr>
              <w:t xml:space="preserve"> worden niet meer verwerkt.</w:t>
            </w:r>
          </w:p>
          <w:p w14:paraId="0BB81050" w14:textId="77777777" w:rsidR="006C1C60" w:rsidRDefault="006C1C60" w:rsidP="00E71A69">
            <w:pPr>
              <w:ind w:left="5000" w:hanging="5285"/>
              <w:jc w:val="both"/>
              <w:rPr>
                <w:rFonts w:ascii="Arial" w:hAnsi="Arial" w:cs="Arial"/>
                <w:sz w:val="22"/>
                <w:szCs w:val="22"/>
                <w:lang w:val="nl-NL"/>
              </w:rPr>
            </w:pPr>
          </w:p>
          <w:p w14:paraId="2F567BBF" w14:textId="77777777" w:rsidR="006C1C60" w:rsidRDefault="006C1C60" w:rsidP="00E71A69">
            <w:pPr>
              <w:ind w:left="5000" w:hanging="5285"/>
              <w:jc w:val="both"/>
              <w:rPr>
                <w:rFonts w:ascii="Arial" w:hAnsi="Arial" w:cs="Arial"/>
                <w:lang w:val="nl-NL"/>
              </w:rPr>
            </w:pPr>
          </w:p>
          <w:p w14:paraId="23D60815" w14:textId="77777777" w:rsidR="006C1C60" w:rsidRDefault="006C1C60" w:rsidP="00E71A69">
            <w:pPr>
              <w:ind w:left="5000" w:hanging="5285"/>
              <w:jc w:val="both"/>
              <w:rPr>
                <w:rFonts w:ascii="Arial" w:hAnsi="Arial" w:cs="Arial"/>
                <w:lang w:val="nl-NL"/>
              </w:rPr>
            </w:pPr>
          </w:p>
          <w:p w14:paraId="6500E239" w14:textId="77777777" w:rsidR="006C1C60" w:rsidRDefault="006C1C60" w:rsidP="00E83B42">
            <w:pPr>
              <w:spacing w:after="240" w:line="360" w:lineRule="auto"/>
              <w:ind w:left="5001" w:right="153" w:hanging="4859"/>
              <w:rPr>
                <w:rFonts w:ascii="Arial" w:hAnsi="Arial" w:cs="Arial"/>
                <w:lang w:val="nl-NL"/>
              </w:rPr>
            </w:pPr>
            <w:r>
              <w:rPr>
                <w:rFonts w:ascii="Arial" w:hAnsi="Arial" w:cs="Arial"/>
                <w:lang w:val="nl-NL"/>
              </w:rPr>
              <w:t xml:space="preserve">Gegevens van de voorziening (zoals ze worden vermeld in de RaaS-webtoepassing) : </w:t>
            </w:r>
          </w:p>
          <w:p w14:paraId="6DF38151" w14:textId="41F9BC29" w:rsidR="006C1C60" w:rsidRDefault="002C3DF0" w:rsidP="00E83B42">
            <w:pPr>
              <w:spacing w:after="240" w:line="360" w:lineRule="auto"/>
              <w:ind w:left="5001" w:right="153" w:hanging="4859"/>
              <w:jc w:val="both"/>
              <w:rPr>
                <w:rFonts w:ascii="Arial" w:hAnsi="Arial" w:cs="Arial"/>
                <w:lang w:val="nl-NL"/>
              </w:rPr>
            </w:pPr>
            <w:r>
              <w:rPr>
                <w:rFonts w:ascii="Arial" w:hAnsi="Arial" w:cs="Arial"/>
                <w:lang w:val="nl-NL"/>
              </w:rPr>
              <w:t>Na</w:t>
            </w:r>
            <w:r w:rsidR="009872B0">
              <w:rPr>
                <w:rFonts w:ascii="Arial" w:hAnsi="Arial" w:cs="Arial"/>
                <w:lang w:val="nl-NL"/>
              </w:rPr>
              <w:t>a</w:t>
            </w:r>
            <w:r>
              <w:rPr>
                <w:rFonts w:ascii="Arial" w:hAnsi="Arial" w:cs="Arial"/>
                <w:lang w:val="nl-NL"/>
              </w:rPr>
              <w:t xml:space="preserve">m van de voorziening: </w:t>
            </w:r>
            <w:r w:rsidR="006C1C60">
              <w:rPr>
                <w:rFonts w:ascii="Arial" w:hAnsi="Arial" w:cs="Arial"/>
                <w:lang w:val="nl-NL"/>
              </w:rPr>
              <w:t>……………………………………………………………………………………………………………………………………….</w:t>
            </w:r>
          </w:p>
          <w:p w14:paraId="31B4EDBF" w14:textId="71768336" w:rsidR="006C1C60" w:rsidRDefault="006C1C60" w:rsidP="00E83B42">
            <w:pPr>
              <w:spacing w:after="240" w:line="360" w:lineRule="auto"/>
              <w:ind w:left="5001" w:right="153" w:hanging="4859"/>
              <w:jc w:val="both"/>
              <w:rPr>
                <w:rFonts w:ascii="Arial" w:hAnsi="Arial" w:cs="Arial"/>
                <w:lang w:val="nl-NL"/>
              </w:rPr>
            </w:pPr>
            <w:r>
              <w:rPr>
                <w:rFonts w:ascii="Arial" w:hAnsi="Arial" w:cs="Arial"/>
                <w:lang w:val="nl-NL"/>
              </w:rPr>
              <w:t>RIZIV-nummer</w:t>
            </w:r>
            <w:r w:rsidR="005017FD">
              <w:rPr>
                <w:rFonts w:ascii="Arial" w:hAnsi="Arial" w:cs="Arial"/>
                <w:lang w:val="nl-NL"/>
              </w:rPr>
              <w:t xml:space="preserve"> van de voorziening</w:t>
            </w:r>
            <w:r>
              <w:rPr>
                <w:rFonts w:ascii="Arial" w:hAnsi="Arial" w:cs="Arial"/>
                <w:lang w:val="nl-NL"/>
              </w:rPr>
              <w:t>: …………………………….</w:t>
            </w:r>
          </w:p>
          <w:p w14:paraId="64CA029F" w14:textId="77777777" w:rsidR="00AF2D9B" w:rsidRDefault="00AF2D9B" w:rsidP="00AF2D9B">
            <w:pPr>
              <w:spacing w:after="240" w:line="360" w:lineRule="auto"/>
              <w:ind w:left="5001" w:right="153" w:hanging="4859"/>
              <w:jc w:val="both"/>
              <w:rPr>
                <w:rFonts w:ascii="Arial" w:hAnsi="Arial" w:cs="Arial"/>
                <w:lang w:val="nl-NL"/>
              </w:rPr>
            </w:pPr>
            <w:r>
              <w:rPr>
                <w:rFonts w:ascii="Arial" w:hAnsi="Arial" w:cs="Arial"/>
                <w:lang w:val="nl-NL"/>
              </w:rPr>
              <w:t>Naam en voornaam van de verpleegkundige: ……..………………………………………...</w:t>
            </w:r>
          </w:p>
          <w:p w14:paraId="34D373D1" w14:textId="77777777" w:rsidR="00AF2D9B" w:rsidRDefault="00AF2D9B" w:rsidP="00AF2D9B">
            <w:pPr>
              <w:spacing w:line="360" w:lineRule="auto"/>
              <w:ind w:left="5001" w:right="153" w:hanging="4859"/>
              <w:jc w:val="both"/>
              <w:rPr>
                <w:rFonts w:ascii="Arial" w:hAnsi="Arial" w:cs="Arial"/>
                <w:lang w:val="nl-NL"/>
              </w:rPr>
            </w:pPr>
            <w:r>
              <w:rPr>
                <w:rFonts w:ascii="Arial" w:hAnsi="Arial" w:cs="Arial"/>
                <w:lang w:val="nl-NL"/>
              </w:rPr>
              <w:t>Rijksregisternummer: …………………………………………………………………………...</w:t>
            </w:r>
          </w:p>
          <w:p w14:paraId="051192D4" w14:textId="22F09054" w:rsidR="006C1C60" w:rsidRDefault="006C1C60" w:rsidP="00E83B42">
            <w:pPr>
              <w:spacing w:after="240" w:line="360" w:lineRule="auto"/>
              <w:ind w:right="153" w:hanging="4859"/>
              <w:rPr>
                <w:rFonts w:ascii="Arial" w:hAnsi="Arial" w:cs="Arial"/>
                <w:lang w:val="nl-NL"/>
              </w:rPr>
            </w:pPr>
            <w:r>
              <w:rPr>
                <w:rFonts w:ascii="Arial" w:hAnsi="Arial" w:cs="Arial"/>
                <w:lang w:val="nl-NL"/>
              </w:rPr>
              <w:t>aam en voornaam van de verpleegkundige: ……..</w:t>
            </w:r>
          </w:p>
          <w:p w14:paraId="770E7D89" w14:textId="77777777" w:rsidR="006C1C60" w:rsidRDefault="006C1C60" w:rsidP="00411D78">
            <w:pPr>
              <w:autoSpaceDE w:val="0"/>
              <w:autoSpaceDN w:val="0"/>
              <w:ind w:left="142" w:right="153" w:hanging="33"/>
              <w:rPr>
                <w:rFonts w:ascii="Arial" w:hAnsi="Arial" w:cs="Arial"/>
                <w:lang w:val="nl-NL"/>
              </w:rPr>
            </w:pPr>
            <w:r>
              <w:rPr>
                <w:rFonts w:ascii="Arial" w:hAnsi="Arial" w:cs="Arial"/>
                <w:lang w:val="nl-NL"/>
              </w:rPr>
              <w:t>Een kopie bijvoegen van zijn of haar arbeidsovereenkomst of de benoemingsbeslissing of de beslissing tot aanstelling (</w:t>
            </w:r>
            <w:r>
              <w:rPr>
                <w:rFonts w:ascii="Arial" w:hAnsi="Arial" w:cs="Arial"/>
                <w:i/>
                <w:iCs/>
                <w:lang w:val="nl-NL"/>
              </w:rPr>
              <w:t>behalve indien ze reeds aan onze dienst werden bezorgd</w:t>
            </w:r>
            <w:r>
              <w:rPr>
                <w:rFonts w:ascii="Arial" w:hAnsi="Arial" w:cs="Arial"/>
                <w:lang w:val="nl-NL"/>
              </w:rPr>
              <w:t xml:space="preserve">). </w:t>
            </w:r>
          </w:p>
          <w:p w14:paraId="01F2E85C" w14:textId="77777777" w:rsidR="006C1C60" w:rsidRDefault="006C1C60" w:rsidP="00E83B42">
            <w:pPr>
              <w:autoSpaceDE w:val="0"/>
              <w:autoSpaceDN w:val="0"/>
              <w:spacing w:line="360" w:lineRule="auto"/>
              <w:ind w:right="153" w:hanging="4859"/>
              <w:rPr>
                <w:rFonts w:ascii="Arial" w:hAnsi="Arial" w:cs="Arial"/>
                <w:lang w:val="nl-NL"/>
              </w:rPr>
            </w:pPr>
          </w:p>
          <w:p w14:paraId="5EC8C100" w14:textId="0F98E5EF" w:rsidR="006C1C60" w:rsidRDefault="006C1C60" w:rsidP="00411D78">
            <w:pPr>
              <w:spacing w:after="240"/>
              <w:ind w:left="142" w:right="153"/>
              <w:jc w:val="both"/>
              <w:rPr>
                <w:rFonts w:ascii="Arial" w:hAnsi="Arial" w:cs="Arial"/>
                <w:lang w:val="nl-NL"/>
              </w:rPr>
            </w:pPr>
            <w:r>
              <w:rPr>
                <w:rFonts w:ascii="Arial" w:hAnsi="Arial" w:cs="Arial"/>
                <w:lang w:val="nl-NL"/>
              </w:rPr>
              <w:t xml:space="preserve">Gelieve in de </w:t>
            </w:r>
            <w:r w:rsidRPr="00900BEC">
              <w:rPr>
                <w:rFonts w:ascii="Arial" w:hAnsi="Arial" w:cs="Arial"/>
                <w:lang w:val="nl-NL"/>
              </w:rPr>
              <w:t>onderstaande tabel het aantal als verpleegkundige daadwerkelijk gepresteerde (of gelijkgestelde) dagen of uren (exclusief louter administratieve taken) tussen 1 september 20</w:t>
            </w:r>
            <w:r w:rsidR="00936FA8" w:rsidRPr="00900BEC">
              <w:rPr>
                <w:rFonts w:ascii="Arial" w:hAnsi="Arial" w:cs="Arial"/>
                <w:lang w:val="nl-NL"/>
              </w:rPr>
              <w:t>20</w:t>
            </w:r>
            <w:r w:rsidRPr="00900BEC">
              <w:rPr>
                <w:rFonts w:ascii="Arial" w:hAnsi="Arial" w:cs="Arial"/>
                <w:lang w:val="nl-NL"/>
              </w:rPr>
              <w:t xml:space="preserve"> en </w:t>
            </w:r>
            <w:r w:rsidR="008864AC" w:rsidRPr="00900BEC">
              <w:rPr>
                <w:rFonts w:ascii="Arial" w:hAnsi="Arial" w:cs="Arial"/>
                <w:lang w:val="nl-NL"/>
              </w:rPr>
              <w:t xml:space="preserve">31 augustus 2021 </w:t>
            </w:r>
            <w:r w:rsidR="4E33B75F" w:rsidRPr="00900BEC">
              <w:rPr>
                <w:rFonts w:ascii="Arial" w:hAnsi="Arial" w:cs="Arial"/>
                <w:lang w:val="nl-NL"/>
              </w:rPr>
              <w:t>waar</w:t>
            </w:r>
            <w:r w:rsidR="0030679C" w:rsidRPr="00900BEC">
              <w:rPr>
                <w:rFonts w:ascii="Arial" w:hAnsi="Arial" w:cs="Arial"/>
                <w:lang w:val="nl-NL"/>
              </w:rPr>
              <w:t xml:space="preserve">bij de betrokkene recht had op de premie </w:t>
            </w:r>
            <w:r w:rsidRPr="00900BEC">
              <w:rPr>
                <w:rFonts w:ascii="Arial" w:hAnsi="Arial" w:cs="Arial"/>
                <w:lang w:val="nl-NL"/>
              </w:rPr>
              <w:t>te vermelden</w:t>
            </w:r>
            <w:r w:rsidR="002C3DF0">
              <w:rPr>
                <w:rFonts w:ascii="Arial" w:hAnsi="Arial" w:cs="Arial"/>
                <w:lang w:val="nl-NL"/>
              </w:rPr>
              <w:t>.</w:t>
            </w:r>
          </w:p>
          <w:p w14:paraId="56A103F4" w14:textId="2176941F" w:rsidR="0003065E" w:rsidRDefault="006C1C60" w:rsidP="00E71A69">
            <w:pPr>
              <w:spacing w:after="120"/>
              <w:jc w:val="both"/>
              <w:rPr>
                <w:rFonts w:ascii="Arial" w:hAnsi="Arial" w:cs="Arial"/>
                <w:lang w:val="nl-NL"/>
              </w:rPr>
            </w:pPr>
            <w:r>
              <w:rPr>
                <w:rFonts w:ascii="Arial" w:hAnsi="Arial" w:cs="Arial"/>
                <w:lang w:val="nl-NL"/>
              </w:rPr>
              <w:br w:type="page"/>
            </w:r>
          </w:p>
          <w:p w14:paraId="5D1D3ADB" w14:textId="4567DC58" w:rsidR="007D1556" w:rsidRDefault="007D1556" w:rsidP="00E71A69">
            <w:pPr>
              <w:spacing w:after="120"/>
              <w:jc w:val="both"/>
              <w:rPr>
                <w:rFonts w:ascii="Arial" w:hAnsi="Arial" w:cs="Arial"/>
                <w:lang w:val="nl-NL"/>
              </w:rPr>
            </w:pPr>
          </w:p>
          <w:p w14:paraId="7A218825" w14:textId="77777777" w:rsidR="006C1C60" w:rsidRDefault="006C1C60" w:rsidP="00E71A69">
            <w:pPr>
              <w:spacing w:after="120"/>
              <w:jc w:val="both"/>
              <w:rPr>
                <w:rFonts w:ascii="Arial" w:hAnsi="Arial" w:cs="Arial"/>
                <w:lang w:val="nl-NL"/>
              </w:rPr>
            </w:pPr>
            <w:r>
              <w:rPr>
                <w:rFonts w:ascii="Arial" w:hAnsi="Arial" w:cs="Arial"/>
                <w:lang w:val="nl-NL"/>
              </w:rPr>
              <w:lastRenderedPageBreak/>
              <w:t>Naam en voornaam van de verpleegkundige: ……..………………………………………... RIZIV-nr.:……………………………………</w:t>
            </w:r>
          </w:p>
          <w:p w14:paraId="7370F1D8" w14:textId="77777777" w:rsidR="006C1C60" w:rsidRDefault="006C1C60" w:rsidP="006A4AE3">
            <w:pPr>
              <w:jc w:val="both"/>
              <w:rPr>
                <w:rFonts w:ascii="Arial" w:hAnsi="Arial" w:cs="Arial"/>
                <w:lang w:val="nl-NL"/>
              </w:rPr>
            </w:pPr>
            <w:r>
              <w:rPr>
                <w:rFonts w:ascii="Arial" w:hAnsi="Arial" w:cs="Arial"/>
                <w:lang w:val="nl-NL"/>
              </w:rPr>
              <w:t>Rijksregisternummer: …………………………………………………………………………...</w:t>
            </w:r>
          </w:p>
          <w:p w14:paraId="4EFAD5CB" w14:textId="77777777" w:rsidR="00F65D93" w:rsidRDefault="00F65D93" w:rsidP="00E71A69">
            <w:pPr>
              <w:spacing w:after="120"/>
              <w:ind w:left="-993"/>
              <w:jc w:val="both"/>
              <w:rPr>
                <w:rFonts w:ascii="Arial" w:hAnsi="Arial" w:cs="Arial"/>
                <w:lang w:val="nl-NL"/>
              </w:rPr>
            </w:pPr>
          </w:p>
          <w:tbl>
            <w:tblPr>
              <w:tblpPr w:leftFromText="180" w:rightFromText="180" w:vertAnchor="text"/>
              <w:tblW w:w="1359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96"/>
              <w:gridCol w:w="1074"/>
              <w:gridCol w:w="1224"/>
              <w:gridCol w:w="982"/>
              <w:gridCol w:w="1316"/>
              <w:gridCol w:w="1414"/>
              <w:gridCol w:w="1316"/>
              <w:gridCol w:w="1208"/>
              <w:gridCol w:w="1178"/>
              <w:gridCol w:w="2790"/>
            </w:tblGrid>
            <w:tr w:rsidR="00E71A69" w:rsidRPr="00F65D93" w14:paraId="254274CF" w14:textId="77777777" w:rsidTr="00E71A69">
              <w:tc>
                <w:tcPr>
                  <w:tcW w:w="403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A14773F" w14:textId="77777777" w:rsidR="006C1C60" w:rsidRDefault="006C1C60" w:rsidP="00ED4BF7">
                  <w:pPr>
                    <w:spacing w:after="120" w:line="360" w:lineRule="auto"/>
                    <w:rPr>
                      <w:rFonts w:ascii="Arial" w:hAnsi="Arial" w:cs="Arial"/>
                      <w:sz w:val="18"/>
                      <w:szCs w:val="18"/>
                      <w:lang w:val="nl-NL"/>
                    </w:rPr>
                  </w:pPr>
                  <w:r w:rsidRPr="00F65D93">
                    <w:rPr>
                      <w:rFonts w:ascii="Arial" w:hAnsi="Arial" w:cs="Arial"/>
                      <w:sz w:val="18"/>
                      <w:szCs w:val="18"/>
                      <w:lang w:val="nl-NL"/>
                    </w:rPr>
                    <w:t xml:space="preserve">Gelieve </w:t>
                  </w:r>
                  <w:r w:rsidR="00F65D93">
                    <w:rPr>
                      <w:rFonts w:ascii="Arial" w:hAnsi="Arial" w:cs="Arial"/>
                      <w:sz w:val="18"/>
                      <w:szCs w:val="18"/>
                      <w:lang w:val="nl-NL"/>
                    </w:rPr>
                    <w:t>(1), (2) of (3) in te vullen</w:t>
                  </w:r>
                </w:p>
                <w:p w14:paraId="01DBAAB9" w14:textId="4D9EDE2C" w:rsidR="00A4116C" w:rsidRPr="00F65D93" w:rsidRDefault="00A4116C" w:rsidP="00ED4BF7">
                  <w:pPr>
                    <w:spacing w:after="120" w:line="360" w:lineRule="auto"/>
                    <w:rPr>
                      <w:rFonts w:ascii="Arial" w:hAnsi="Arial" w:cs="Arial"/>
                      <w:sz w:val="18"/>
                      <w:szCs w:val="18"/>
                      <w:lang w:val="nl-NL"/>
                    </w:rPr>
                  </w:pPr>
                  <w:r w:rsidRPr="00A4116C">
                    <w:rPr>
                      <w:rFonts w:ascii="Arial" w:hAnsi="Arial" w:cs="Arial"/>
                      <w:color w:val="FF0000"/>
                      <w:sz w:val="18"/>
                      <w:szCs w:val="18"/>
                      <w:lang w:val="nl-NL"/>
                    </w:rPr>
                    <w:t>(*)</w:t>
                  </w:r>
                </w:p>
              </w:tc>
              <w:tc>
                <w:tcPr>
                  <w:tcW w:w="845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3A3989C" w14:textId="77777777" w:rsidR="006C1C60" w:rsidRDefault="008E06A2" w:rsidP="00E71A69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 xml:space="preserve">Begin -en einddatum </w:t>
                  </w:r>
                  <w:r w:rsidRPr="00F65D93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 xml:space="preserve"> in de periode </w:t>
                  </w: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 xml:space="preserve">van </w:t>
                  </w:r>
                  <w:r w:rsidRPr="00F65D93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01/09/20</w:t>
                  </w: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20</w:t>
                  </w:r>
                  <w:r w:rsidRPr="00F65D93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 xml:space="preserve"> tot </w:t>
                  </w: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31/8/2021 waarvoor recht op premie</w:t>
                  </w:r>
                </w:p>
                <w:p w14:paraId="633124A4" w14:textId="7AD0FBC5" w:rsidR="00AB7117" w:rsidRPr="00F65D93" w:rsidRDefault="00AB7117" w:rsidP="00E71A69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FF0000"/>
                      <w:sz w:val="18"/>
                      <w:szCs w:val="18"/>
                      <w:lang w:val="nl-NL"/>
                    </w:rPr>
                    <w:t>(*</w:t>
                  </w:r>
                  <w:r w:rsidR="00A4116C">
                    <w:rPr>
                      <w:rFonts w:ascii="Arial" w:hAnsi="Arial" w:cs="Arial"/>
                      <w:color w:val="FF0000"/>
                      <w:sz w:val="18"/>
                      <w:szCs w:val="18"/>
                      <w:lang w:val="nl-NL"/>
                    </w:rPr>
                    <w:t>*</w:t>
                  </w:r>
                  <w:r>
                    <w:rPr>
                      <w:rFonts w:ascii="Arial" w:hAnsi="Arial" w:cs="Arial"/>
                      <w:color w:val="FF0000"/>
                      <w:sz w:val="18"/>
                      <w:szCs w:val="18"/>
                      <w:lang w:val="nl-NL"/>
                    </w:rPr>
                    <w:t>)</w:t>
                  </w:r>
                </w:p>
              </w:tc>
              <w:tc>
                <w:tcPr>
                  <w:tcW w:w="361" w:type="pct"/>
                  <w:vMerge w:val="restar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F579293" w14:textId="77777777" w:rsidR="006C1C60" w:rsidRPr="00F65D93" w:rsidRDefault="006C1C60" w:rsidP="00E71A69">
                  <w:pPr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 w:rsidRPr="00F65D93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Aantal uren/ week in contract (bijv. 38/38)</w:t>
                  </w:r>
                </w:p>
                <w:p w14:paraId="0D9F10EF" w14:textId="3E57A230" w:rsidR="006C1C60" w:rsidRPr="00F65D93" w:rsidRDefault="00AB7117" w:rsidP="00E71A69">
                  <w:pPr>
                    <w:jc w:val="center"/>
                    <w:rPr>
                      <w:rFonts w:ascii="Arial" w:hAnsi="Arial" w:cs="Arial"/>
                      <w:color w:val="FF0000"/>
                      <w:sz w:val="18"/>
                      <w:szCs w:val="18"/>
                      <w:lang w:val="nl-NL"/>
                    </w:rPr>
                  </w:pPr>
                  <w:r>
                    <w:rPr>
                      <w:rFonts w:ascii="Arial" w:hAnsi="Arial" w:cs="Arial"/>
                      <w:color w:val="FF0000"/>
                      <w:sz w:val="18"/>
                      <w:szCs w:val="18"/>
                      <w:lang w:val="nl-NL"/>
                    </w:rPr>
                    <w:t>(**</w:t>
                  </w:r>
                  <w:r w:rsidR="00A4116C">
                    <w:rPr>
                      <w:rFonts w:ascii="Arial" w:hAnsi="Arial" w:cs="Arial"/>
                      <w:color w:val="FF0000"/>
                      <w:sz w:val="18"/>
                      <w:szCs w:val="18"/>
                      <w:lang w:val="nl-NL"/>
                    </w:rPr>
                    <w:t>*</w:t>
                  </w:r>
                  <w:r>
                    <w:rPr>
                      <w:rFonts w:ascii="Arial" w:hAnsi="Arial" w:cs="Arial"/>
                      <w:color w:val="FF0000"/>
                      <w:sz w:val="18"/>
                      <w:szCs w:val="18"/>
                      <w:lang w:val="nl-NL"/>
                    </w:rPr>
                    <w:t>)</w:t>
                  </w:r>
                </w:p>
              </w:tc>
              <w:tc>
                <w:tcPr>
                  <w:tcW w:w="1004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A595A4C" w14:textId="77777777" w:rsidR="006C1C60" w:rsidRPr="00F65D93" w:rsidRDefault="006C1C60" w:rsidP="00E71A69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nl-NL"/>
                    </w:rPr>
                  </w:pPr>
                  <w:r w:rsidRPr="00F65D93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fr-BE"/>
                    </w:rPr>
                    <w:t>Voltijds</w:t>
                  </w:r>
                </w:p>
              </w:tc>
              <w:tc>
                <w:tcPr>
                  <w:tcW w:w="484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0E9D54C" w14:textId="77777777" w:rsidR="006C1C60" w:rsidRPr="00F65D93" w:rsidRDefault="006C1C60" w:rsidP="00E71A69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fr-BE"/>
                    </w:rPr>
                  </w:pPr>
                  <w:r w:rsidRPr="00F65D93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fr-BE"/>
                    </w:rPr>
                    <w:t>Deeltijds</w:t>
                  </w:r>
                </w:p>
              </w:tc>
              <w:tc>
                <w:tcPr>
                  <w:tcW w:w="1903" w:type="pct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5A8AD95" w14:textId="77777777" w:rsidR="006C1C60" w:rsidRPr="00F65D93" w:rsidRDefault="006C1C60" w:rsidP="00E71A69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fr-BE"/>
                    </w:rPr>
                  </w:pPr>
                  <w:r w:rsidRPr="00F65D93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fr-BE"/>
                    </w:rPr>
                    <w:t>Bedrag ten laste genomen</w:t>
                  </w:r>
                </w:p>
                <w:p w14:paraId="13181954" w14:textId="77777777" w:rsidR="006C1C60" w:rsidRPr="00F65D93" w:rsidRDefault="006C1C60" w:rsidP="00E71A69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fr-BE"/>
                    </w:rPr>
                  </w:pPr>
                  <w:r w:rsidRPr="00F65D93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fr-BE"/>
                    </w:rPr>
                    <w:t xml:space="preserve">door de werkgever </w:t>
                  </w:r>
                </w:p>
                <w:p w14:paraId="1E906A15" w14:textId="77777777" w:rsidR="006C1C60" w:rsidRPr="00F65D93" w:rsidRDefault="006C1C60" w:rsidP="00E71A69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  <w:sz w:val="18"/>
                      <w:szCs w:val="18"/>
                      <w:lang w:val="nl-NL"/>
                    </w:rPr>
                  </w:pPr>
                  <w:r w:rsidRPr="00F65D93">
                    <w:rPr>
                      <w:rFonts w:ascii="Arial" w:hAnsi="Arial" w:cs="Arial"/>
                      <w:b/>
                      <w:bCs/>
                      <w:color w:val="FF0000"/>
                      <w:sz w:val="18"/>
                      <w:szCs w:val="18"/>
                      <w:lang w:val="fr-BE"/>
                    </w:rPr>
                    <w:t>(gelieve enkel het bedrag van de premie te vermelden en niet de jaarlijkse loonkost)</w:t>
                  </w:r>
                </w:p>
              </w:tc>
            </w:tr>
            <w:tr w:rsidR="00E71A69" w:rsidRPr="00F65D93" w14:paraId="424A56DE" w14:textId="77777777" w:rsidTr="00E71A69">
              <w:tc>
                <w:tcPr>
                  <w:tcW w:w="403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187E020" w14:textId="77777777" w:rsidR="006C1C60" w:rsidRPr="00F65D93" w:rsidRDefault="006C1C60" w:rsidP="00E71A69">
                  <w:pPr>
                    <w:spacing w:after="120"/>
                    <w:jc w:val="center"/>
                    <w:rPr>
                      <w:rFonts w:ascii="Arial" w:hAnsi="Arial" w:cs="Arial"/>
                      <w:sz w:val="18"/>
                      <w:szCs w:val="18"/>
                      <w:lang w:val="fr-BE"/>
                    </w:rPr>
                  </w:pPr>
                </w:p>
              </w:tc>
              <w:tc>
                <w:tcPr>
                  <w:tcW w:w="39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4ADE492" w14:textId="77777777" w:rsidR="006C1C60" w:rsidRPr="00F65D93" w:rsidRDefault="006C1C60" w:rsidP="00E71A69">
                  <w:pPr>
                    <w:spacing w:after="120"/>
                    <w:jc w:val="center"/>
                    <w:rPr>
                      <w:rFonts w:ascii="Arial" w:hAnsi="Arial" w:cs="Arial"/>
                      <w:sz w:val="18"/>
                      <w:szCs w:val="18"/>
                      <w:lang w:val="fr-BE"/>
                    </w:rPr>
                  </w:pPr>
                  <w:r w:rsidRPr="00F65D93">
                    <w:rPr>
                      <w:rFonts w:ascii="Arial" w:hAnsi="Arial" w:cs="Arial"/>
                      <w:sz w:val="18"/>
                      <w:szCs w:val="18"/>
                      <w:lang w:val="fr-BE"/>
                    </w:rPr>
                    <w:t>van</w:t>
                  </w:r>
                </w:p>
              </w:tc>
              <w:tc>
                <w:tcPr>
                  <w:tcW w:w="45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E2690AE" w14:textId="77777777" w:rsidR="006C1C60" w:rsidRPr="00F65D93" w:rsidRDefault="006C1C60" w:rsidP="00E71A69">
                  <w:pPr>
                    <w:spacing w:after="120"/>
                    <w:jc w:val="center"/>
                    <w:rPr>
                      <w:rFonts w:ascii="Arial" w:hAnsi="Arial" w:cs="Arial"/>
                      <w:sz w:val="18"/>
                      <w:szCs w:val="18"/>
                      <w:lang w:val="fr-BE"/>
                    </w:rPr>
                  </w:pPr>
                  <w:r w:rsidRPr="00F65D93">
                    <w:rPr>
                      <w:rFonts w:ascii="Arial" w:hAnsi="Arial" w:cs="Arial"/>
                      <w:sz w:val="18"/>
                      <w:szCs w:val="18"/>
                      <w:lang w:val="fr-BE"/>
                    </w:rPr>
                    <w:t>tot</w:t>
                  </w:r>
                </w:p>
              </w:tc>
              <w:tc>
                <w:tcPr>
                  <w:tcW w:w="361" w:type="pct"/>
                  <w:vMerge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188927C6" w14:textId="77777777" w:rsidR="006C1C60" w:rsidRPr="00F65D93" w:rsidRDefault="006C1C60" w:rsidP="00E71A69">
                  <w:pPr>
                    <w:rPr>
                      <w:rFonts w:ascii="Arial" w:eastAsiaTheme="minorHAnsi" w:hAnsi="Arial" w:cs="Arial"/>
                      <w:color w:val="FF0000"/>
                      <w:sz w:val="18"/>
                      <w:szCs w:val="18"/>
                      <w:lang w:val="nl-NL" w:eastAsia="en-US"/>
                    </w:rPr>
                  </w:pPr>
                </w:p>
              </w:tc>
              <w:tc>
                <w:tcPr>
                  <w:tcW w:w="484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0C7921F" w14:textId="77777777" w:rsidR="006C1C60" w:rsidRPr="00E71A69" w:rsidRDefault="006C1C60" w:rsidP="00E71A69">
                  <w:pPr>
                    <w:spacing w:after="12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71A69">
                    <w:rPr>
                      <w:rFonts w:ascii="Arial" w:hAnsi="Arial" w:cs="Arial"/>
                      <w:sz w:val="16"/>
                      <w:szCs w:val="16"/>
                    </w:rPr>
                    <w:t>Gepresteerde en/of gelijkgestelde dagen</w:t>
                  </w:r>
                </w:p>
              </w:tc>
              <w:tc>
                <w:tcPr>
                  <w:tcW w:w="52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33D9C21" w14:textId="77777777" w:rsidR="006C1C60" w:rsidRPr="00E71A69" w:rsidRDefault="006C1C60" w:rsidP="00E71A69">
                  <w:pPr>
                    <w:spacing w:after="120"/>
                    <w:jc w:val="center"/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</w:pPr>
                  <w:r w:rsidRPr="00E71A69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>Niet-</w:t>
                  </w:r>
                </w:p>
                <w:p w14:paraId="4D9B9B45" w14:textId="77777777" w:rsidR="006C1C60" w:rsidRPr="00E71A69" w:rsidRDefault="006C1C60" w:rsidP="00E71A69">
                  <w:pPr>
                    <w:spacing w:after="120"/>
                    <w:jc w:val="center"/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</w:pPr>
                  <w:r w:rsidRPr="00E71A69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>betaalde</w:t>
                  </w:r>
                </w:p>
                <w:p w14:paraId="65A07484" w14:textId="77777777" w:rsidR="006C1C60" w:rsidRPr="00E71A69" w:rsidRDefault="006C1C60" w:rsidP="00E71A69">
                  <w:pPr>
                    <w:spacing w:after="120"/>
                    <w:jc w:val="center"/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</w:pPr>
                  <w:r w:rsidRPr="00E71A69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>dagen</w:t>
                  </w:r>
                </w:p>
              </w:tc>
              <w:tc>
                <w:tcPr>
                  <w:tcW w:w="484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7A2CC9C" w14:textId="77777777" w:rsidR="006C1C60" w:rsidRPr="00E71A69" w:rsidRDefault="006C1C60" w:rsidP="00E71A69">
                  <w:pPr>
                    <w:spacing w:after="12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71A69">
                    <w:rPr>
                      <w:rFonts w:ascii="Arial" w:hAnsi="Arial" w:cs="Arial"/>
                      <w:sz w:val="16"/>
                      <w:szCs w:val="16"/>
                    </w:rPr>
                    <w:t>Gepresteerde en/of gelijkgestelde uren</w:t>
                  </w:r>
                </w:p>
              </w:tc>
              <w:tc>
                <w:tcPr>
                  <w:tcW w:w="444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B9062A7" w14:textId="29BDDB53" w:rsidR="006C1C60" w:rsidRPr="00E71A69" w:rsidRDefault="006C1C60" w:rsidP="00E71A69">
                  <w:pPr>
                    <w:spacing w:after="120"/>
                    <w:jc w:val="center"/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</w:pPr>
                  <w:r w:rsidRPr="00E71A69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 xml:space="preserve">Brutobedrag (a) </w:t>
                  </w:r>
                  <w:r w:rsidRPr="00E71A69"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  <w:lang w:val="fr-BE"/>
                    </w:rPr>
                    <w:t>(**</w:t>
                  </w:r>
                  <w:r w:rsidR="00AB7117"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  <w:lang w:val="fr-BE"/>
                    </w:rPr>
                    <w:t>*</w:t>
                  </w:r>
                  <w:r w:rsidRPr="00E71A69"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  <w:lang w:val="fr-BE"/>
                    </w:rPr>
                    <w:t>)</w:t>
                  </w:r>
                </w:p>
              </w:tc>
              <w:tc>
                <w:tcPr>
                  <w:tcW w:w="43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D255C50" w14:textId="77777777" w:rsidR="006C1C60" w:rsidRPr="00E71A69" w:rsidRDefault="006C1C60" w:rsidP="00E71A69">
                  <w:pPr>
                    <w:spacing w:after="120"/>
                    <w:jc w:val="center"/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</w:pPr>
                  <w:r w:rsidRPr="00E71A69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>Werkgevers</w:t>
                  </w:r>
                </w:p>
                <w:p w14:paraId="6D533304" w14:textId="7393BB51" w:rsidR="006C1C60" w:rsidRPr="00E71A69" w:rsidRDefault="006C1C60" w:rsidP="00E71A69">
                  <w:pPr>
                    <w:spacing w:after="120"/>
                    <w:jc w:val="center"/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</w:pPr>
                  <w:r w:rsidRPr="00E71A69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 xml:space="preserve">bijdrage (b) </w:t>
                  </w:r>
                  <w:r w:rsidRPr="00E71A69"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  <w:lang w:val="fr-BE"/>
                    </w:rPr>
                    <w:t>(**</w:t>
                  </w:r>
                  <w:r w:rsidR="00AB7117"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  <w:lang w:val="fr-BE"/>
                    </w:rPr>
                    <w:t>*</w:t>
                  </w:r>
                  <w:r w:rsidRPr="00E71A69">
                    <w:rPr>
                      <w:rFonts w:ascii="Arial" w:hAnsi="Arial" w:cs="Arial"/>
                      <w:b/>
                      <w:bCs/>
                      <w:color w:val="FF0000"/>
                      <w:sz w:val="16"/>
                      <w:szCs w:val="16"/>
                      <w:lang w:val="fr-BE"/>
                    </w:rPr>
                    <w:t>)</w:t>
                  </w:r>
                </w:p>
              </w:tc>
              <w:tc>
                <w:tcPr>
                  <w:tcW w:w="1026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BD90502" w14:textId="77777777" w:rsidR="006C1C60" w:rsidRPr="00E71A69" w:rsidRDefault="006C1C60" w:rsidP="00E71A69">
                  <w:pPr>
                    <w:spacing w:after="120"/>
                    <w:jc w:val="center"/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</w:pPr>
                  <w:r w:rsidRPr="00E71A69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>TOTAAL</w:t>
                  </w:r>
                </w:p>
                <w:p w14:paraId="3FA1EE93" w14:textId="77777777" w:rsidR="006C1C60" w:rsidRPr="00E71A69" w:rsidRDefault="006C1C60" w:rsidP="00E71A69">
                  <w:pPr>
                    <w:spacing w:after="120"/>
                    <w:jc w:val="center"/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</w:pPr>
                  <w:r w:rsidRPr="00E71A69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>(a) + (b)</w:t>
                  </w:r>
                </w:p>
              </w:tc>
            </w:tr>
            <w:tr w:rsidR="00E71A69" w:rsidRPr="00F65D93" w14:paraId="037281C7" w14:textId="77777777" w:rsidTr="00E71A69">
              <w:trPr>
                <w:trHeight w:val="374"/>
              </w:trPr>
              <w:tc>
                <w:tcPr>
                  <w:tcW w:w="403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8F357D8" w14:textId="77777777" w:rsidR="006C1C60" w:rsidRPr="00F65D93" w:rsidRDefault="006C1C60" w:rsidP="00E71A69">
                  <w:pPr>
                    <w:spacing w:after="120"/>
                    <w:jc w:val="both"/>
                    <w:rPr>
                      <w:rFonts w:ascii="Arial" w:hAnsi="Arial" w:cs="Arial"/>
                      <w:sz w:val="18"/>
                      <w:szCs w:val="18"/>
                      <w:lang w:val="fr-BE"/>
                    </w:rPr>
                  </w:pPr>
                </w:p>
              </w:tc>
              <w:tc>
                <w:tcPr>
                  <w:tcW w:w="39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A7DC119" w14:textId="77777777" w:rsidR="006C1C60" w:rsidRPr="00F65D93" w:rsidRDefault="006C1C60" w:rsidP="00E71A69">
                  <w:pPr>
                    <w:spacing w:after="120"/>
                    <w:jc w:val="both"/>
                    <w:rPr>
                      <w:rFonts w:ascii="Arial" w:hAnsi="Arial" w:cs="Arial"/>
                      <w:sz w:val="18"/>
                      <w:szCs w:val="18"/>
                      <w:lang w:val="fr-BE"/>
                    </w:rPr>
                  </w:pPr>
                </w:p>
              </w:tc>
              <w:tc>
                <w:tcPr>
                  <w:tcW w:w="45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565CECB" w14:textId="77777777" w:rsidR="006C1C60" w:rsidRPr="00F65D93" w:rsidRDefault="006C1C60" w:rsidP="00E71A69">
                  <w:pPr>
                    <w:spacing w:after="120"/>
                    <w:jc w:val="both"/>
                    <w:rPr>
                      <w:rFonts w:ascii="Arial" w:hAnsi="Arial" w:cs="Arial"/>
                      <w:sz w:val="18"/>
                      <w:szCs w:val="18"/>
                      <w:lang w:val="fr-BE"/>
                    </w:rPr>
                  </w:pPr>
                </w:p>
              </w:tc>
              <w:tc>
                <w:tcPr>
                  <w:tcW w:w="3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DBB4578" w14:textId="77777777" w:rsidR="006C1C60" w:rsidRPr="00F65D93" w:rsidRDefault="006C1C60" w:rsidP="00E71A69">
                  <w:pPr>
                    <w:spacing w:after="120"/>
                    <w:jc w:val="both"/>
                    <w:rPr>
                      <w:rFonts w:ascii="Arial" w:hAnsi="Arial" w:cs="Arial"/>
                      <w:sz w:val="18"/>
                      <w:szCs w:val="18"/>
                      <w:lang w:val="fr-BE"/>
                    </w:rPr>
                  </w:pPr>
                </w:p>
              </w:tc>
              <w:tc>
                <w:tcPr>
                  <w:tcW w:w="484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464F305" w14:textId="77777777" w:rsidR="006C1C60" w:rsidRPr="00F65D93" w:rsidRDefault="006C1C60" w:rsidP="00E71A69">
                  <w:pPr>
                    <w:spacing w:after="120"/>
                    <w:jc w:val="both"/>
                    <w:rPr>
                      <w:rFonts w:ascii="Arial" w:hAnsi="Arial" w:cs="Arial"/>
                      <w:sz w:val="18"/>
                      <w:szCs w:val="18"/>
                      <w:lang w:val="fr-BE"/>
                    </w:rPr>
                  </w:pPr>
                </w:p>
              </w:tc>
              <w:tc>
                <w:tcPr>
                  <w:tcW w:w="52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FCBEC45" w14:textId="77777777" w:rsidR="006C1C60" w:rsidRPr="00F65D93" w:rsidRDefault="006C1C60" w:rsidP="00E71A69">
                  <w:pPr>
                    <w:spacing w:after="120"/>
                    <w:jc w:val="both"/>
                    <w:rPr>
                      <w:rFonts w:ascii="Arial" w:hAnsi="Arial" w:cs="Arial"/>
                      <w:sz w:val="18"/>
                      <w:szCs w:val="18"/>
                      <w:lang w:val="fr-BE"/>
                    </w:rPr>
                  </w:pPr>
                </w:p>
              </w:tc>
              <w:tc>
                <w:tcPr>
                  <w:tcW w:w="484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D33EACF" w14:textId="77777777" w:rsidR="006C1C60" w:rsidRPr="00F65D93" w:rsidRDefault="006C1C60" w:rsidP="00E71A69">
                  <w:pPr>
                    <w:spacing w:after="120"/>
                    <w:jc w:val="both"/>
                    <w:rPr>
                      <w:rFonts w:ascii="Arial" w:hAnsi="Arial" w:cs="Arial"/>
                      <w:sz w:val="18"/>
                      <w:szCs w:val="18"/>
                      <w:lang w:val="fr-BE"/>
                    </w:rPr>
                  </w:pPr>
                </w:p>
              </w:tc>
              <w:tc>
                <w:tcPr>
                  <w:tcW w:w="444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BC3D593" w14:textId="77777777" w:rsidR="006C1C60" w:rsidRPr="00F65D93" w:rsidRDefault="006C1C60" w:rsidP="00E71A69">
                  <w:pPr>
                    <w:spacing w:after="120"/>
                    <w:jc w:val="both"/>
                    <w:rPr>
                      <w:rFonts w:ascii="Arial" w:hAnsi="Arial" w:cs="Arial"/>
                      <w:sz w:val="18"/>
                      <w:szCs w:val="18"/>
                      <w:lang w:val="fr-BE"/>
                    </w:rPr>
                  </w:pPr>
                </w:p>
              </w:tc>
              <w:tc>
                <w:tcPr>
                  <w:tcW w:w="43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2E54217" w14:textId="77777777" w:rsidR="006C1C60" w:rsidRPr="00F65D93" w:rsidRDefault="006C1C60" w:rsidP="00E71A69">
                  <w:pPr>
                    <w:spacing w:after="120"/>
                    <w:jc w:val="both"/>
                    <w:rPr>
                      <w:rFonts w:ascii="Arial" w:hAnsi="Arial" w:cs="Arial"/>
                      <w:sz w:val="18"/>
                      <w:szCs w:val="18"/>
                      <w:lang w:val="fr-BE"/>
                    </w:rPr>
                  </w:pPr>
                </w:p>
              </w:tc>
              <w:tc>
                <w:tcPr>
                  <w:tcW w:w="1026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0255675" w14:textId="77777777" w:rsidR="006C1C60" w:rsidRPr="00F65D93" w:rsidRDefault="006C1C60" w:rsidP="00E71A69">
                  <w:pPr>
                    <w:spacing w:after="120"/>
                    <w:jc w:val="both"/>
                    <w:rPr>
                      <w:rFonts w:ascii="Arial" w:hAnsi="Arial" w:cs="Arial"/>
                      <w:sz w:val="18"/>
                      <w:szCs w:val="18"/>
                      <w:lang w:val="fr-BE"/>
                    </w:rPr>
                  </w:pPr>
                </w:p>
              </w:tc>
            </w:tr>
            <w:tr w:rsidR="00E71A69" w:rsidRPr="00F65D93" w14:paraId="05A7CA38" w14:textId="77777777" w:rsidTr="00E71A69">
              <w:trPr>
                <w:trHeight w:val="374"/>
              </w:trPr>
              <w:tc>
                <w:tcPr>
                  <w:tcW w:w="403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5AE2C8C" w14:textId="77777777" w:rsidR="006C1C60" w:rsidRPr="00F65D93" w:rsidRDefault="006C1C60" w:rsidP="00E71A69">
                  <w:pPr>
                    <w:spacing w:after="120"/>
                    <w:jc w:val="both"/>
                    <w:rPr>
                      <w:rFonts w:ascii="Arial" w:hAnsi="Arial" w:cs="Arial"/>
                      <w:sz w:val="18"/>
                      <w:szCs w:val="18"/>
                      <w:lang w:val="fr-BE"/>
                    </w:rPr>
                  </w:pPr>
                </w:p>
              </w:tc>
              <w:tc>
                <w:tcPr>
                  <w:tcW w:w="39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5EFFF3B" w14:textId="77777777" w:rsidR="006C1C60" w:rsidRPr="00F65D93" w:rsidRDefault="006C1C60" w:rsidP="00E71A69">
                  <w:pPr>
                    <w:spacing w:after="120"/>
                    <w:jc w:val="both"/>
                    <w:rPr>
                      <w:rFonts w:ascii="Arial" w:hAnsi="Arial" w:cs="Arial"/>
                      <w:sz w:val="18"/>
                      <w:szCs w:val="18"/>
                      <w:lang w:val="fr-BE"/>
                    </w:rPr>
                  </w:pPr>
                </w:p>
              </w:tc>
              <w:tc>
                <w:tcPr>
                  <w:tcW w:w="45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31F4463" w14:textId="77777777" w:rsidR="006C1C60" w:rsidRPr="00F65D93" w:rsidRDefault="006C1C60" w:rsidP="00E71A69">
                  <w:pPr>
                    <w:spacing w:after="120"/>
                    <w:jc w:val="both"/>
                    <w:rPr>
                      <w:rFonts w:ascii="Arial" w:hAnsi="Arial" w:cs="Arial"/>
                      <w:sz w:val="18"/>
                      <w:szCs w:val="18"/>
                      <w:lang w:val="fr-BE"/>
                    </w:rPr>
                  </w:pPr>
                </w:p>
              </w:tc>
              <w:tc>
                <w:tcPr>
                  <w:tcW w:w="3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18F6E84" w14:textId="77777777" w:rsidR="006C1C60" w:rsidRPr="00F65D93" w:rsidRDefault="006C1C60" w:rsidP="00E71A69">
                  <w:pPr>
                    <w:spacing w:after="120"/>
                    <w:jc w:val="both"/>
                    <w:rPr>
                      <w:rFonts w:ascii="Arial" w:hAnsi="Arial" w:cs="Arial"/>
                      <w:sz w:val="18"/>
                      <w:szCs w:val="18"/>
                      <w:lang w:val="fr-BE"/>
                    </w:rPr>
                  </w:pPr>
                </w:p>
              </w:tc>
              <w:tc>
                <w:tcPr>
                  <w:tcW w:w="484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68FB504" w14:textId="77777777" w:rsidR="006C1C60" w:rsidRPr="00F65D93" w:rsidRDefault="006C1C60" w:rsidP="00E71A69">
                  <w:pPr>
                    <w:spacing w:after="120"/>
                    <w:jc w:val="both"/>
                    <w:rPr>
                      <w:rFonts w:ascii="Arial" w:hAnsi="Arial" w:cs="Arial"/>
                      <w:sz w:val="18"/>
                      <w:szCs w:val="18"/>
                      <w:lang w:val="fr-BE"/>
                    </w:rPr>
                  </w:pPr>
                </w:p>
              </w:tc>
              <w:tc>
                <w:tcPr>
                  <w:tcW w:w="52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220260E" w14:textId="77777777" w:rsidR="006C1C60" w:rsidRPr="00F65D93" w:rsidRDefault="006C1C60" w:rsidP="00E71A69">
                  <w:pPr>
                    <w:spacing w:after="120"/>
                    <w:jc w:val="both"/>
                    <w:rPr>
                      <w:rFonts w:ascii="Arial" w:hAnsi="Arial" w:cs="Arial"/>
                      <w:sz w:val="18"/>
                      <w:szCs w:val="18"/>
                      <w:lang w:val="fr-BE"/>
                    </w:rPr>
                  </w:pPr>
                </w:p>
              </w:tc>
              <w:tc>
                <w:tcPr>
                  <w:tcW w:w="484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660CB7D" w14:textId="77777777" w:rsidR="006C1C60" w:rsidRPr="00F65D93" w:rsidRDefault="006C1C60" w:rsidP="00E71A69">
                  <w:pPr>
                    <w:spacing w:after="120"/>
                    <w:jc w:val="both"/>
                    <w:rPr>
                      <w:rFonts w:ascii="Arial" w:hAnsi="Arial" w:cs="Arial"/>
                      <w:sz w:val="18"/>
                      <w:szCs w:val="18"/>
                      <w:lang w:val="fr-BE"/>
                    </w:rPr>
                  </w:pPr>
                </w:p>
              </w:tc>
              <w:tc>
                <w:tcPr>
                  <w:tcW w:w="444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A6B6389" w14:textId="77777777" w:rsidR="006C1C60" w:rsidRPr="00F65D93" w:rsidRDefault="006C1C60" w:rsidP="00E71A69">
                  <w:pPr>
                    <w:spacing w:after="120"/>
                    <w:jc w:val="both"/>
                    <w:rPr>
                      <w:rFonts w:ascii="Arial" w:hAnsi="Arial" w:cs="Arial"/>
                      <w:sz w:val="18"/>
                      <w:szCs w:val="18"/>
                      <w:lang w:val="fr-BE"/>
                    </w:rPr>
                  </w:pPr>
                </w:p>
              </w:tc>
              <w:tc>
                <w:tcPr>
                  <w:tcW w:w="43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4D6528A" w14:textId="77777777" w:rsidR="006C1C60" w:rsidRPr="00F65D93" w:rsidRDefault="006C1C60" w:rsidP="00E71A69">
                  <w:pPr>
                    <w:spacing w:after="120"/>
                    <w:jc w:val="both"/>
                    <w:rPr>
                      <w:rFonts w:ascii="Arial" w:hAnsi="Arial" w:cs="Arial"/>
                      <w:sz w:val="18"/>
                      <w:szCs w:val="18"/>
                      <w:lang w:val="fr-BE"/>
                    </w:rPr>
                  </w:pPr>
                </w:p>
              </w:tc>
              <w:tc>
                <w:tcPr>
                  <w:tcW w:w="1026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D2954D3" w14:textId="77777777" w:rsidR="006C1C60" w:rsidRPr="00F65D93" w:rsidRDefault="006C1C60" w:rsidP="00E71A69">
                  <w:pPr>
                    <w:spacing w:after="120"/>
                    <w:jc w:val="both"/>
                    <w:rPr>
                      <w:rFonts w:ascii="Arial" w:hAnsi="Arial" w:cs="Arial"/>
                      <w:sz w:val="18"/>
                      <w:szCs w:val="18"/>
                      <w:lang w:val="fr-BE"/>
                    </w:rPr>
                  </w:pPr>
                </w:p>
              </w:tc>
            </w:tr>
            <w:tr w:rsidR="00E71A69" w:rsidRPr="00F65D93" w14:paraId="2393E7D4" w14:textId="77777777" w:rsidTr="00E71A69">
              <w:trPr>
                <w:trHeight w:val="374"/>
              </w:trPr>
              <w:tc>
                <w:tcPr>
                  <w:tcW w:w="403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105763A" w14:textId="77777777" w:rsidR="006C1C60" w:rsidRPr="00F65D93" w:rsidRDefault="006C1C60" w:rsidP="00E71A69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fr-BE"/>
                    </w:rPr>
                  </w:pPr>
                  <w:r w:rsidRPr="00F65D93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fr-BE"/>
                    </w:rPr>
                    <w:t>TOTAAL</w:t>
                  </w:r>
                </w:p>
              </w:tc>
              <w:tc>
                <w:tcPr>
                  <w:tcW w:w="39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995452C" w14:textId="77777777" w:rsidR="006C1C60" w:rsidRPr="00F65D93" w:rsidRDefault="006C1C60" w:rsidP="00E71A69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fr-BE"/>
                    </w:rPr>
                  </w:pPr>
                </w:p>
              </w:tc>
              <w:tc>
                <w:tcPr>
                  <w:tcW w:w="45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E8B6202" w14:textId="77777777" w:rsidR="006C1C60" w:rsidRPr="00F65D93" w:rsidRDefault="006C1C60" w:rsidP="00E71A69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fr-BE"/>
                    </w:rPr>
                  </w:pPr>
                </w:p>
              </w:tc>
              <w:tc>
                <w:tcPr>
                  <w:tcW w:w="36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43BA2F9" w14:textId="77777777" w:rsidR="006C1C60" w:rsidRPr="00F65D93" w:rsidRDefault="006C1C60" w:rsidP="00E71A69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fr-BE"/>
                    </w:rPr>
                  </w:pPr>
                </w:p>
              </w:tc>
              <w:tc>
                <w:tcPr>
                  <w:tcW w:w="484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EE7DF6E" w14:textId="77777777" w:rsidR="006C1C60" w:rsidRPr="00F65D93" w:rsidRDefault="006C1C60" w:rsidP="00E71A69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fr-BE"/>
                    </w:rPr>
                  </w:pPr>
                </w:p>
              </w:tc>
              <w:tc>
                <w:tcPr>
                  <w:tcW w:w="52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07368E9" w14:textId="77777777" w:rsidR="006C1C60" w:rsidRPr="00F65D93" w:rsidRDefault="006C1C60" w:rsidP="00E71A69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fr-BE"/>
                    </w:rPr>
                  </w:pPr>
                </w:p>
              </w:tc>
              <w:tc>
                <w:tcPr>
                  <w:tcW w:w="484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68C8657" w14:textId="77777777" w:rsidR="006C1C60" w:rsidRPr="00F65D93" w:rsidRDefault="006C1C60" w:rsidP="00E71A69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fr-BE"/>
                    </w:rPr>
                  </w:pPr>
                </w:p>
              </w:tc>
              <w:tc>
                <w:tcPr>
                  <w:tcW w:w="444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FBFB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80A8D52" w14:textId="77777777" w:rsidR="006C1C60" w:rsidRPr="00F65D93" w:rsidRDefault="006C1C60" w:rsidP="00E71A69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fr-BE"/>
                    </w:rPr>
                  </w:pPr>
                </w:p>
              </w:tc>
              <w:tc>
                <w:tcPr>
                  <w:tcW w:w="43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FBFB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7DC7B32" w14:textId="77777777" w:rsidR="006C1C60" w:rsidRPr="00F65D93" w:rsidRDefault="006C1C60" w:rsidP="00E71A69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fr-BE"/>
                    </w:rPr>
                  </w:pPr>
                </w:p>
              </w:tc>
              <w:tc>
                <w:tcPr>
                  <w:tcW w:w="1026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FBFB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06F2965" w14:textId="77777777" w:rsidR="006C1C60" w:rsidRPr="00F65D93" w:rsidRDefault="006C1C60" w:rsidP="00E71A69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fr-BE"/>
                    </w:rPr>
                  </w:pPr>
                </w:p>
              </w:tc>
            </w:tr>
          </w:tbl>
          <w:p w14:paraId="7C316536" w14:textId="77777777" w:rsidR="006C1C60" w:rsidRDefault="006C1C60" w:rsidP="00E71A69">
            <w:pPr>
              <w:spacing w:after="120"/>
              <w:jc w:val="both"/>
              <w:rPr>
                <w:rFonts w:ascii="Arial" w:eastAsiaTheme="minorHAnsi" w:hAnsi="Arial" w:cs="Arial"/>
                <w:sz w:val="18"/>
                <w:szCs w:val="18"/>
                <w:lang w:val="nl-NL" w:eastAsia="en-US"/>
              </w:rPr>
            </w:pPr>
          </w:p>
          <w:p w14:paraId="0E04C779" w14:textId="6627D8E1" w:rsidR="00F65D93" w:rsidRPr="00F65D93" w:rsidRDefault="00ED4BF7" w:rsidP="00E71A69">
            <w:pPr>
              <w:spacing w:after="120"/>
              <w:jc w:val="both"/>
              <w:rPr>
                <w:rFonts w:ascii="Arial" w:eastAsiaTheme="minorHAnsi" w:hAnsi="Arial" w:cs="Arial"/>
                <w:sz w:val="18"/>
                <w:szCs w:val="18"/>
                <w:lang w:val="nl-NL" w:eastAsia="en-US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val="nl-NL" w:eastAsia="en-US"/>
              </w:rPr>
              <w:t xml:space="preserve">(*) </w:t>
            </w:r>
            <w:r w:rsidR="00F65D93">
              <w:rPr>
                <w:rFonts w:ascii="Arial" w:eastAsiaTheme="minorHAnsi" w:hAnsi="Arial" w:cs="Arial"/>
                <w:sz w:val="18"/>
                <w:szCs w:val="18"/>
                <w:lang w:val="nl-NL" w:eastAsia="en-US"/>
              </w:rPr>
              <w:t>(1) = titel van geriatrisch verpleegkundige; (2) = bekwaamheid van geriatrisch verpleegkundige; (3) = bekwaamheid van verpleegkundige in de palliatieve zorg</w:t>
            </w:r>
          </w:p>
          <w:p w14:paraId="7C4B5AA1" w14:textId="647DF02A" w:rsidR="001C78B0" w:rsidRPr="00A4116C" w:rsidRDefault="00ED4BF7" w:rsidP="00711251">
            <w:pPr>
              <w:spacing w:after="120"/>
              <w:rPr>
                <w:rFonts w:ascii="Arial" w:eastAsiaTheme="minorHAnsi" w:hAnsi="Arial" w:cs="Arial"/>
                <w:sz w:val="18"/>
                <w:szCs w:val="18"/>
                <w:lang w:val="nl-NL" w:eastAsia="en-US"/>
              </w:rPr>
            </w:pPr>
            <w:r w:rsidRPr="00A4116C">
              <w:rPr>
                <w:rFonts w:ascii="Arial" w:eastAsiaTheme="minorHAnsi" w:hAnsi="Arial" w:cs="Arial"/>
                <w:sz w:val="18"/>
                <w:szCs w:val="18"/>
                <w:lang w:val="nl-NL" w:eastAsia="en-US"/>
              </w:rPr>
              <w:t>(</w:t>
            </w:r>
            <w:r w:rsidR="00A4116C">
              <w:rPr>
                <w:rFonts w:ascii="Arial" w:eastAsiaTheme="minorHAnsi" w:hAnsi="Arial" w:cs="Arial"/>
                <w:sz w:val="18"/>
                <w:szCs w:val="18"/>
                <w:lang w:val="nl-NL" w:eastAsia="en-US"/>
              </w:rPr>
              <w:t>*</w:t>
            </w:r>
            <w:r w:rsidRPr="00A4116C">
              <w:rPr>
                <w:rFonts w:ascii="Arial" w:eastAsiaTheme="minorHAnsi" w:hAnsi="Arial" w:cs="Arial"/>
                <w:sz w:val="18"/>
                <w:szCs w:val="18"/>
                <w:lang w:val="nl-NL" w:eastAsia="en-US"/>
              </w:rPr>
              <w:t xml:space="preserve">*) </w:t>
            </w:r>
            <w:r w:rsidR="00B9374D" w:rsidRPr="00A4116C">
              <w:rPr>
                <w:rFonts w:ascii="Arial" w:eastAsiaTheme="minorHAnsi" w:hAnsi="Arial" w:cs="Arial"/>
                <w:sz w:val="18"/>
                <w:szCs w:val="18"/>
                <w:lang w:val="nl-NL" w:eastAsia="en-US"/>
              </w:rPr>
              <w:t xml:space="preserve">De begindatum is </w:t>
            </w:r>
            <w:r w:rsidR="00754550" w:rsidRPr="00A4116C">
              <w:rPr>
                <w:rFonts w:ascii="Arial" w:eastAsiaTheme="minorHAnsi" w:hAnsi="Arial" w:cs="Arial"/>
                <w:sz w:val="18"/>
                <w:szCs w:val="18"/>
                <w:lang w:val="nl-NL" w:eastAsia="en-US"/>
              </w:rPr>
              <w:t xml:space="preserve">1 september 2020 of de </w:t>
            </w:r>
            <w:r w:rsidR="00B9374D" w:rsidRPr="00A4116C">
              <w:rPr>
                <w:rFonts w:ascii="Arial" w:eastAsiaTheme="minorHAnsi" w:hAnsi="Arial" w:cs="Arial"/>
                <w:sz w:val="18"/>
                <w:szCs w:val="18"/>
                <w:lang w:val="nl-NL" w:eastAsia="en-US"/>
              </w:rPr>
              <w:t xml:space="preserve">begindatum van het contract </w:t>
            </w:r>
            <w:r w:rsidR="00754550" w:rsidRPr="00A4116C">
              <w:rPr>
                <w:rFonts w:ascii="Arial" w:eastAsiaTheme="minorHAnsi" w:hAnsi="Arial" w:cs="Arial"/>
                <w:sz w:val="18"/>
                <w:szCs w:val="18"/>
                <w:lang w:val="nl-NL" w:eastAsia="en-US"/>
              </w:rPr>
              <w:t xml:space="preserve">indien </w:t>
            </w:r>
            <w:r w:rsidR="00214B56" w:rsidRPr="00A4116C">
              <w:rPr>
                <w:rFonts w:ascii="Arial" w:eastAsiaTheme="minorHAnsi" w:hAnsi="Arial" w:cs="Arial"/>
                <w:sz w:val="18"/>
                <w:szCs w:val="18"/>
                <w:lang w:val="nl-NL" w:eastAsia="en-US"/>
              </w:rPr>
              <w:t xml:space="preserve">het contract </w:t>
            </w:r>
            <w:r w:rsidR="00754550" w:rsidRPr="00A4116C">
              <w:rPr>
                <w:rFonts w:ascii="Arial" w:eastAsiaTheme="minorHAnsi" w:hAnsi="Arial" w:cs="Arial"/>
                <w:sz w:val="18"/>
                <w:szCs w:val="18"/>
                <w:lang w:val="nl-NL" w:eastAsia="en-US"/>
              </w:rPr>
              <w:t xml:space="preserve">na 1 september 2020 start. </w:t>
            </w:r>
            <w:r w:rsidRPr="00A4116C">
              <w:rPr>
                <w:rFonts w:ascii="Arial" w:eastAsiaTheme="minorHAnsi" w:hAnsi="Arial" w:cs="Arial"/>
                <w:sz w:val="18"/>
                <w:szCs w:val="18"/>
                <w:lang w:val="nl-NL" w:eastAsia="en-US"/>
              </w:rPr>
              <w:br/>
            </w:r>
            <w:r w:rsidR="00754550" w:rsidRPr="00A4116C">
              <w:rPr>
                <w:rFonts w:ascii="Arial" w:eastAsiaTheme="minorHAnsi" w:hAnsi="Arial" w:cs="Arial"/>
                <w:sz w:val="18"/>
                <w:szCs w:val="18"/>
                <w:lang w:val="nl-NL" w:eastAsia="en-US"/>
              </w:rPr>
              <w:t xml:space="preserve">De einddatum </w:t>
            </w:r>
            <w:r w:rsidR="00D307C0" w:rsidRPr="00A4116C">
              <w:rPr>
                <w:rFonts w:ascii="Arial" w:eastAsiaTheme="minorHAnsi" w:hAnsi="Arial" w:cs="Arial"/>
                <w:sz w:val="18"/>
                <w:szCs w:val="18"/>
                <w:lang w:val="nl-NL" w:eastAsia="en-US"/>
              </w:rPr>
              <w:t xml:space="preserve">is </w:t>
            </w:r>
            <w:r w:rsidR="001C78B0" w:rsidRPr="00A4116C">
              <w:rPr>
                <w:rFonts w:ascii="Arial" w:eastAsiaTheme="minorHAnsi" w:hAnsi="Arial" w:cs="Arial"/>
                <w:sz w:val="18"/>
                <w:szCs w:val="18"/>
                <w:lang w:val="nl-NL" w:eastAsia="en-US"/>
              </w:rPr>
              <w:t>de datum die voorafgaat aan de datum waarop de betrokkene in de IFIC-functieclassificatie is gestapt</w:t>
            </w:r>
            <w:r w:rsidR="00777508" w:rsidRPr="00A4116C">
              <w:rPr>
                <w:rFonts w:ascii="Arial" w:eastAsiaTheme="minorHAnsi" w:hAnsi="Arial" w:cs="Arial"/>
                <w:sz w:val="18"/>
                <w:szCs w:val="18"/>
                <w:lang w:val="nl-NL" w:eastAsia="en-US"/>
              </w:rPr>
              <w:t xml:space="preserve"> of 31 augustus 2021 </w:t>
            </w:r>
            <w:r w:rsidR="00711251">
              <w:rPr>
                <w:rFonts w:ascii="Arial" w:eastAsiaTheme="minorHAnsi" w:hAnsi="Arial" w:cs="Arial"/>
                <w:sz w:val="18"/>
                <w:szCs w:val="18"/>
                <w:lang w:val="nl-NL" w:eastAsia="en-US"/>
              </w:rPr>
              <w:t xml:space="preserve">of </w:t>
            </w:r>
            <w:r w:rsidR="00214B56" w:rsidRPr="00A4116C">
              <w:rPr>
                <w:rFonts w:ascii="Arial" w:eastAsiaTheme="minorHAnsi" w:hAnsi="Arial" w:cs="Arial"/>
                <w:sz w:val="18"/>
                <w:szCs w:val="18"/>
                <w:lang w:val="nl-NL" w:eastAsia="en-US"/>
              </w:rPr>
              <w:t>de eindda</w:t>
            </w:r>
            <w:r w:rsidR="00EE5F7B" w:rsidRPr="00A4116C">
              <w:rPr>
                <w:rFonts w:ascii="Arial" w:eastAsiaTheme="minorHAnsi" w:hAnsi="Arial" w:cs="Arial"/>
                <w:sz w:val="18"/>
                <w:szCs w:val="18"/>
                <w:lang w:val="nl-NL" w:eastAsia="en-US"/>
              </w:rPr>
              <w:t>tum van het contract indien het contra</w:t>
            </w:r>
            <w:r w:rsidR="00777508" w:rsidRPr="00A4116C">
              <w:rPr>
                <w:rFonts w:ascii="Arial" w:eastAsiaTheme="minorHAnsi" w:hAnsi="Arial" w:cs="Arial"/>
                <w:sz w:val="18"/>
                <w:szCs w:val="18"/>
                <w:lang w:val="nl-NL" w:eastAsia="en-US"/>
              </w:rPr>
              <w:t>c</w:t>
            </w:r>
            <w:r w:rsidR="00EE5F7B" w:rsidRPr="00A4116C">
              <w:rPr>
                <w:rFonts w:ascii="Arial" w:eastAsiaTheme="minorHAnsi" w:hAnsi="Arial" w:cs="Arial"/>
                <w:sz w:val="18"/>
                <w:szCs w:val="18"/>
                <w:lang w:val="nl-NL" w:eastAsia="en-US"/>
              </w:rPr>
              <w:t xml:space="preserve">t </w:t>
            </w:r>
            <w:r w:rsidR="00777508" w:rsidRPr="00A4116C">
              <w:rPr>
                <w:rFonts w:ascii="Arial" w:eastAsiaTheme="minorHAnsi" w:hAnsi="Arial" w:cs="Arial"/>
                <w:sz w:val="18"/>
                <w:szCs w:val="18"/>
                <w:lang w:val="nl-NL" w:eastAsia="en-US"/>
              </w:rPr>
              <w:t>v</w:t>
            </w:r>
            <w:r w:rsidR="00EE5F7B" w:rsidRPr="00A4116C">
              <w:rPr>
                <w:rFonts w:ascii="Arial" w:eastAsiaTheme="minorHAnsi" w:hAnsi="Arial" w:cs="Arial"/>
                <w:sz w:val="18"/>
                <w:szCs w:val="18"/>
                <w:lang w:val="nl-NL" w:eastAsia="en-US"/>
              </w:rPr>
              <w:t>oor 31</w:t>
            </w:r>
            <w:r w:rsidR="00777508" w:rsidRPr="00A4116C">
              <w:rPr>
                <w:rFonts w:ascii="Arial" w:eastAsiaTheme="minorHAnsi" w:hAnsi="Arial" w:cs="Arial"/>
                <w:sz w:val="18"/>
                <w:szCs w:val="18"/>
                <w:lang w:val="nl-NL" w:eastAsia="en-US"/>
              </w:rPr>
              <w:t xml:space="preserve"> augustus </w:t>
            </w:r>
            <w:r w:rsidR="00EE5F7B" w:rsidRPr="00A4116C">
              <w:rPr>
                <w:rFonts w:ascii="Arial" w:eastAsiaTheme="minorHAnsi" w:hAnsi="Arial" w:cs="Arial"/>
                <w:sz w:val="18"/>
                <w:szCs w:val="18"/>
                <w:lang w:val="nl-NL" w:eastAsia="en-US"/>
              </w:rPr>
              <w:t>2021 w</w:t>
            </w:r>
            <w:r w:rsidR="00777508" w:rsidRPr="00A4116C">
              <w:rPr>
                <w:rFonts w:ascii="Arial" w:eastAsiaTheme="minorHAnsi" w:hAnsi="Arial" w:cs="Arial"/>
                <w:sz w:val="18"/>
                <w:szCs w:val="18"/>
                <w:lang w:val="nl-NL" w:eastAsia="en-US"/>
              </w:rPr>
              <w:t>e</w:t>
            </w:r>
            <w:r w:rsidR="00EE5F7B" w:rsidRPr="00A4116C">
              <w:rPr>
                <w:rFonts w:ascii="Arial" w:eastAsiaTheme="minorHAnsi" w:hAnsi="Arial" w:cs="Arial"/>
                <w:sz w:val="18"/>
                <w:szCs w:val="18"/>
                <w:lang w:val="nl-NL" w:eastAsia="en-US"/>
              </w:rPr>
              <w:t>rd stopgezet</w:t>
            </w:r>
            <w:r w:rsidR="00777508" w:rsidRPr="00A4116C">
              <w:rPr>
                <w:rFonts w:ascii="Arial" w:eastAsiaTheme="minorHAnsi" w:hAnsi="Arial" w:cs="Arial"/>
                <w:sz w:val="18"/>
                <w:szCs w:val="18"/>
                <w:lang w:val="nl-NL" w:eastAsia="en-US"/>
              </w:rPr>
              <w:t>.</w:t>
            </w:r>
          </w:p>
          <w:p w14:paraId="7924FFFC" w14:textId="26AB86ED" w:rsidR="000D43F9" w:rsidRPr="00A4116C" w:rsidRDefault="00777508" w:rsidP="0023739A">
            <w:pPr>
              <w:spacing w:after="120"/>
              <w:jc w:val="both"/>
              <w:rPr>
                <w:rFonts w:ascii="Arial" w:eastAsiaTheme="minorHAnsi" w:hAnsi="Arial" w:cs="Arial"/>
                <w:sz w:val="18"/>
                <w:szCs w:val="18"/>
                <w:lang w:val="nl-NL" w:eastAsia="en-US"/>
              </w:rPr>
            </w:pPr>
            <w:r w:rsidRPr="00A4116C">
              <w:rPr>
                <w:rFonts w:ascii="Arial" w:eastAsiaTheme="minorHAnsi" w:hAnsi="Arial" w:cs="Arial"/>
                <w:sz w:val="18"/>
                <w:szCs w:val="18"/>
                <w:lang w:val="nl-NL" w:eastAsia="en-US"/>
              </w:rPr>
              <w:t>(*</w:t>
            </w:r>
            <w:r w:rsidR="007D1556">
              <w:rPr>
                <w:rFonts w:ascii="Arial" w:eastAsiaTheme="minorHAnsi" w:hAnsi="Arial" w:cs="Arial"/>
                <w:sz w:val="18"/>
                <w:szCs w:val="18"/>
                <w:lang w:val="nl-NL" w:eastAsia="en-US"/>
              </w:rPr>
              <w:t>*</w:t>
            </w:r>
            <w:r w:rsidRPr="00A4116C">
              <w:rPr>
                <w:rFonts w:ascii="Arial" w:eastAsiaTheme="minorHAnsi" w:hAnsi="Arial" w:cs="Arial"/>
                <w:sz w:val="18"/>
                <w:szCs w:val="18"/>
                <w:lang w:val="nl-NL" w:eastAsia="en-US"/>
              </w:rPr>
              <w:t xml:space="preserve">*) </w:t>
            </w:r>
            <w:r w:rsidR="0023739A" w:rsidRPr="00A4116C">
              <w:rPr>
                <w:rFonts w:ascii="Arial" w:eastAsiaTheme="minorHAnsi" w:hAnsi="Arial" w:cs="Arial"/>
                <w:sz w:val="18"/>
                <w:szCs w:val="18"/>
                <w:lang w:val="nl-NL" w:eastAsia="en-US"/>
              </w:rPr>
              <w:t xml:space="preserve"> Indien de persoon meer dan één contract had tijdens de betrokken periode, g</w:t>
            </w:r>
            <w:r w:rsidR="006C1C60" w:rsidRPr="00A4116C">
              <w:rPr>
                <w:rFonts w:ascii="Arial" w:eastAsiaTheme="minorHAnsi" w:hAnsi="Arial" w:cs="Arial"/>
                <w:sz w:val="18"/>
                <w:szCs w:val="18"/>
                <w:lang w:val="nl-NL" w:eastAsia="en-US"/>
              </w:rPr>
              <w:t xml:space="preserve">elieve </w:t>
            </w:r>
            <w:r w:rsidR="00D95FFD" w:rsidRPr="00A4116C">
              <w:rPr>
                <w:rFonts w:ascii="Arial" w:eastAsiaTheme="minorHAnsi" w:hAnsi="Arial" w:cs="Arial"/>
                <w:sz w:val="18"/>
                <w:szCs w:val="18"/>
                <w:lang w:val="nl-NL" w:eastAsia="en-US"/>
              </w:rPr>
              <w:t xml:space="preserve">voor elk contract </w:t>
            </w:r>
            <w:r w:rsidR="006C1C60" w:rsidRPr="00A4116C">
              <w:rPr>
                <w:rFonts w:ascii="Arial" w:eastAsiaTheme="minorHAnsi" w:hAnsi="Arial" w:cs="Arial"/>
                <w:sz w:val="18"/>
                <w:szCs w:val="18"/>
                <w:lang w:val="nl-NL" w:eastAsia="en-US"/>
              </w:rPr>
              <w:t>telkens een nieuwe rij in te vullen</w:t>
            </w:r>
            <w:r w:rsidR="0023739A" w:rsidRPr="00A4116C">
              <w:rPr>
                <w:rFonts w:ascii="Arial" w:eastAsiaTheme="minorHAnsi" w:hAnsi="Arial" w:cs="Arial"/>
                <w:sz w:val="18"/>
                <w:szCs w:val="18"/>
                <w:lang w:val="nl-NL" w:eastAsia="en-US"/>
              </w:rPr>
              <w:t xml:space="preserve"> (bv. </w:t>
            </w:r>
            <w:r w:rsidR="006C1C60" w:rsidRPr="00A4116C">
              <w:rPr>
                <w:rFonts w:ascii="Arial" w:eastAsiaTheme="minorHAnsi" w:hAnsi="Arial" w:cs="Arial"/>
                <w:sz w:val="18"/>
                <w:szCs w:val="18"/>
                <w:lang w:val="nl-NL" w:eastAsia="en-US"/>
              </w:rPr>
              <w:t>wanneer het aantal uren per week is gewijzigd</w:t>
            </w:r>
            <w:r w:rsidR="0023739A" w:rsidRPr="00A4116C">
              <w:rPr>
                <w:rFonts w:ascii="Arial" w:eastAsiaTheme="minorHAnsi" w:hAnsi="Arial" w:cs="Arial"/>
                <w:sz w:val="18"/>
                <w:szCs w:val="18"/>
                <w:lang w:val="nl-NL" w:eastAsia="en-US"/>
              </w:rPr>
              <w:t xml:space="preserve">) en het </w:t>
            </w:r>
            <w:r w:rsidR="006C1C60" w:rsidRPr="00A4116C">
              <w:rPr>
                <w:rFonts w:ascii="Arial" w:eastAsiaTheme="minorHAnsi" w:hAnsi="Arial" w:cs="Arial"/>
                <w:sz w:val="18"/>
                <w:szCs w:val="18"/>
                <w:lang w:val="nl-NL" w:eastAsia="en-US"/>
              </w:rPr>
              <w:t>bedrag dat voor elk contract betaald werd apart te vermelden</w:t>
            </w:r>
            <w:r w:rsidR="00236241" w:rsidRPr="00A4116C">
              <w:rPr>
                <w:rFonts w:ascii="Arial" w:eastAsiaTheme="minorHAnsi" w:hAnsi="Arial" w:cs="Arial"/>
                <w:sz w:val="18"/>
                <w:szCs w:val="18"/>
                <w:lang w:val="nl-NL" w:eastAsia="en-US"/>
              </w:rPr>
              <w:t>.</w:t>
            </w:r>
          </w:p>
          <w:p w14:paraId="6927FDF1" w14:textId="0F79C0AB" w:rsidR="006C1C60" w:rsidRDefault="006C1C60" w:rsidP="00E71A69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  <w:lang w:val="nl-NL"/>
              </w:rPr>
            </w:pPr>
            <w:r>
              <w:rPr>
                <w:rFonts w:ascii="Arial" w:hAnsi="Arial" w:cs="Arial"/>
                <w:b/>
                <w:bCs/>
                <w:lang w:val="nl-NL"/>
              </w:rPr>
              <w:t>Het bedrag van de premie werd op datum: ….../……/ 20</w:t>
            </w:r>
            <w:r w:rsidR="00D329E8">
              <w:rPr>
                <w:rFonts w:ascii="Arial" w:hAnsi="Arial" w:cs="Arial"/>
                <w:b/>
                <w:bCs/>
                <w:lang w:val="nl-NL"/>
              </w:rPr>
              <w:t>2</w:t>
            </w:r>
            <w:r w:rsidR="00936FA8">
              <w:rPr>
                <w:rFonts w:ascii="Arial" w:hAnsi="Arial" w:cs="Arial"/>
                <w:b/>
                <w:bCs/>
                <w:lang w:val="nl-NL"/>
              </w:rPr>
              <w:t>1</w:t>
            </w:r>
            <w:r>
              <w:rPr>
                <w:rFonts w:ascii="Arial" w:hAnsi="Arial" w:cs="Arial"/>
                <w:b/>
                <w:bCs/>
                <w:lang w:val="nl-NL"/>
              </w:rPr>
              <w:t xml:space="preserve"> aan de verpleegkundige gestort.</w:t>
            </w:r>
          </w:p>
          <w:p w14:paraId="3E45EBB4" w14:textId="7689A7F9" w:rsidR="006C1C60" w:rsidRDefault="006C1C60" w:rsidP="00E71A69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  <w:lang w:val="nl-NL"/>
              </w:rPr>
            </w:pPr>
            <w:r>
              <w:rPr>
                <w:rFonts w:ascii="Arial" w:hAnsi="Arial" w:cs="Arial"/>
                <w:b/>
                <w:bCs/>
                <w:lang w:val="nl-NL"/>
              </w:rPr>
              <w:t xml:space="preserve">Naam en handtekening van de verpleegkundige: </w:t>
            </w:r>
          </w:p>
          <w:p w14:paraId="1B703A79" w14:textId="77777777" w:rsidR="006C1C60" w:rsidRDefault="006C1C60" w:rsidP="00E71A69">
            <w:pPr>
              <w:spacing w:after="120"/>
              <w:jc w:val="both"/>
              <w:rPr>
                <w:rFonts w:ascii="Arial" w:hAnsi="Arial" w:cs="Arial"/>
                <w:lang w:val="nl-NL"/>
              </w:rPr>
            </w:pPr>
          </w:p>
          <w:p w14:paraId="3B8004E1" w14:textId="77777777" w:rsidR="006C1C60" w:rsidRPr="006A4AE3" w:rsidRDefault="006C1C60" w:rsidP="00E71A69">
            <w:pPr>
              <w:rPr>
                <w:rFonts w:ascii="Arial" w:hAnsi="Arial" w:cs="Arial"/>
                <w:b/>
                <w:bCs/>
                <w:lang w:val="nl-NL"/>
              </w:rPr>
            </w:pPr>
            <w:r w:rsidRPr="006A4AE3">
              <w:rPr>
                <w:rFonts w:ascii="Arial" w:hAnsi="Arial" w:cs="Arial"/>
                <w:b/>
                <w:bCs/>
                <w:lang w:val="nl-NL"/>
              </w:rPr>
              <w:t xml:space="preserve">Naam, datum en handtekening van de </w:t>
            </w:r>
          </w:p>
          <w:p w14:paraId="39480C2C" w14:textId="15834291" w:rsidR="006C1C60" w:rsidRDefault="006C1C60" w:rsidP="00E71A69">
            <w:pPr>
              <w:rPr>
                <w:rFonts w:ascii="Arial" w:hAnsi="Arial" w:cs="Arial"/>
                <w:b/>
                <w:bCs/>
                <w:lang w:val="nl-NL"/>
              </w:rPr>
            </w:pPr>
            <w:r w:rsidRPr="006A4AE3">
              <w:rPr>
                <w:rFonts w:ascii="Arial" w:hAnsi="Arial" w:cs="Arial"/>
                <w:b/>
                <w:bCs/>
                <w:lang w:val="nl-NL"/>
              </w:rPr>
              <w:t xml:space="preserve">verantwoordelijke van de </w:t>
            </w:r>
            <w:r w:rsidR="00236241" w:rsidRPr="006A4AE3">
              <w:rPr>
                <w:rFonts w:ascii="Arial" w:hAnsi="Arial" w:cs="Arial"/>
                <w:b/>
                <w:bCs/>
                <w:lang w:val="nl-NL"/>
              </w:rPr>
              <w:t>voorziening</w:t>
            </w:r>
            <w:r w:rsidRPr="006A4AE3">
              <w:rPr>
                <w:rFonts w:ascii="Arial" w:hAnsi="Arial" w:cs="Arial"/>
                <w:b/>
                <w:bCs/>
                <w:lang w:val="nl-NL"/>
              </w:rPr>
              <w:t xml:space="preserve"> :</w:t>
            </w:r>
          </w:p>
          <w:p w14:paraId="679D7184" w14:textId="1E18C1AD" w:rsidR="006A4AE3" w:rsidRDefault="006A4AE3" w:rsidP="00E71A69">
            <w:pPr>
              <w:rPr>
                <w:rFonts w:ascii="Calibri" w:hAnsi="Calibri" w:cs="Calibri"/>
                <w:b/>
                <w:bCs/>
              </w:rPr>
            </w:pPr>
          </w:p>
          <w:p w14:paraId="36CAD2D4" w14:textId="77777777" w:rsidR="006A4AE3" w:rsidRPr="006A4AE3" w:rsidRDefault="006A4AE3" w:rsidP="00E71A69">
            <w:pPr>
              <w:rPr>
                <w:rFonts w:ascii="Calibri" w:hAnsi="Calibri" w:cs="Calibri"/>
                <w:b/>
                <w:bCs/>
              </w:rPr>
            </w:pPr>
          </w:p>
          <w:p w14:paraId="1C07C50F" w14:textId="77777777" w:rsidR="006C1C60" w:rsidRPr="00A03445" w:rsidRDefault="006C1C60" w:rsidP="00E71A69">
            <w:pPr>
              <w:pStyle w:val="Adresafzender"/>
              <w:rPr>
                <w:color w:val="147178" w:themeColor="text2"/>
              </w:rPr>
            </w:pPr>
          </w:p>
        </w:tc>
      </w:tr>
    </w:tbl>
    <w:p w14:paraId="64288955" w14:textId="77777777" w:rsidR="00D62324" w:rsidRPr="00044C57" w:rsidRDefault="00D62324" w:rsidP="003B4A6C">
      <w:pPr>
        <w:pStyle w:val="Referentietitel"/>
      </w:pPr>
    </w:p>
    <w:tbl>
      <w:tblPr>
        <w:tblStyle w:val="Tabelraster"/>
        <w:tblpPr w:leftFromText="142" w:rightFromText="142" w:vertAnchor="page" w:horzAnchor="page" w:tblpX="6096" w:tblpY="221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</w:tblGrid>
      <w:tr w:rsidR="00DC6E44" w:rsidRPr="0030232C" w14:paraId="0AE0CECA" w14:textId="77777777" w:rsidTr="00957F66">
        <w:trPr>
          <w:trHeight w:hRule="exact" w:val="2608"/>
        </w:trPr>
        <w:tc>
          <w:tcPr>
            <w:tcW w:w="4820" w:type="dxa"/>
          </w:tcPr>
          <w:p w14:paraId="02297100" w14:textId="77777777" w:rsidR="00533456" w:rsidRPr="0059634D" w:rsidRDefault="00533456" w:rsidP="00957F66">
            <w:pPr>
              <w:pStyle w:val="Adres"/>
              <w:framePr w:hSpace="0" w:wrap="auto" w:vAnchor="margin" w:hAnchor="text" w:xAlign="left" w:yAlign="inline"/>
              <w:suppressOverlap w:val="0"/>
              <w:rPr>
                <w:sz w:val="22"/>
                <w:szCs w:val="22"/>
                <w:lang w:val="nl-BE"/>
              </w:rPr>
            </w:pPr>
          </w:p>
        </w:tc>
      </w:tr>
    </w:tbl>
    <w:p w14:paraId="6D69E14A" w14:textId="77777777" w:rsidR="003801A1" w:rsidRDefault="003801A1" w:rsidP="001E655E">
      <w:pPr>
        <w:pStyle w:val="Referentietitel"/>
      </w:pPr>
    </w:p>
    <w:p w14:paraId="11F4D6C7" w14:textId="77777777" w:rsidR="00CA1EA2" w:rsidRDefault="00CA1EA2" w:rsidP="001E655E">
      <w:pPr>
        <w:pStyle w:val="Referentietitel"/>
      </w:pPr>
    </w:p>
    <w:p w14:paraId="78E04111" w14:textId="77777777" w:rsidR="00CA1EA2" w:rsidRDefault="00CA1EA2" w:rsidP="001E655E">
      <w:pPr>
        <w:pStyle w:val="Referentietitel"/>
      </w:pPr>
    </w:p>
    <w:p w14:paraId="4E2D32E5" w14:textId="77777777" w:rsidR="00CA1EA2" w:rsidRDefault="00CA1EA2" w:rsidP="001E655E">
      <w:pPr>
        <w:pStyle w:val="Referentietitel"/>
      </w:pPr>
    </w:p>
    <w:p w14:paraId="37064FA3" w14:textId="77777777" w:rsidR="00CA1EA2" w:rsidRDefault="00CA1EA2" w:rsidP="001E655E">
      <w:pPr>
        <w:pStyle w:val="Referentietitel"/>
      </w:pPr>
    </w:p>
    <w:p w14:paraId="0829EEE5" w14:textId="77777777" w:rsidR="00CA1EA2" w:rsidRDefault="00CA1EA2" w:rsidP="001E655E">
      <w:pPr>
        <w:pStyle w:val="Referentietitel"/>
      </w:pPr>
    </w:p>
    <w:p w14:paraId="4BBE7007" w14:textId="77777777" w:rsidR="00CA1EA2" w:rsidRDefault="00CA1EA2" w:rsidP="001E655E">
      <w:pPr>
        <w:pStyle w:val="Referentietitel"/>
      </w:pPr>
    </w:p>
    <w:p w14:paraId="63DC9628" w14:textId="77777777" w:rsidR="00CA1EA2" w:rsidRDefault="00CA1EA2" w:rsidP="001E655E">
      <w:pPr>
        <w:pStyle w:val="Referentietitel"/>
      </w:pPr>
    </w:p>
    <w:p w14:paraId="20795FAA" w14:textId="77777777" w:rsidR="00CA1EA2" w:rsidRDefault="00CA1EA2" w:rsidP="001E655E">
      <w:pPr>
        <w:pStyle w:val="Referentietitel"/>
      </w:pPr>
    </w:p>
    <w:sectPr w:rsidR="00CA1EA2" w:rsidSect="00D10AE1">
      <w:footerReference w:type="default" r:id="rId14"/>
      <w:type w:val="continuous"/>
      <w:pgSz w:w="16838" w:h="11906" w:orient="landscape"/>
      <w:pgMar w:top="567" w:right="284" w:bottom="851" w:left="2552" w:header="709" w:footer="851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51D9B5" w14:textId="77777777" w:rsidR="00E24762" w:rsidRDefault="00E24762" w:rsidP="004722ED">
      <w:r>
        <w:separator/>
      </w:r>
    </w:p>
    <w:p w14:paraId="7C19CF57" w14:textId="77777777" w:rsidR="00E24762" w:rsidRDefault="00E24762"/>
    <w:p w14:paraId="05342D9A" w14:textId="77777777" w:rsidR="00E24762" w:rsidRDefault="00E24762"/>
  </w:endnote>
  <w:endnote w:type="continuationSeparator" w:id="0">
    <w:p w14:paraId="74582698" w14:textId="77777777" w:rsidR="00E24762" w:rsidRDefault="00E24762" w:rsidP="004722ED">
      <w:r>
        <w:continuationSeparator/>
      </w:r>
    </w:p>
    <w:p w14:paraId="74CD8A7B" w14:textId="77777777" w:rsidR="00E24762" w:rsidRDefault="00E24762"/>
    <w:p w14:paraId="0C4674DE" w14:textId="77777777" w:rsidR="00E24762" w:rsidRDefault="00E24762"/>
  </w:endnote>
  <w:endnote w:type="continuationNotice" w:id="1">
    <w:p w14:paraId="7FB512DD" w14:textId="77777777" w:rsidR="00E24762" w:rsidRDefault="00E2476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anders Art Sans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" w:fontKey="{33D54418-0D6C-4B59-A640-C90408D5F461}"/>
    <w:embedBold r:id="rId2" w:fontKey="{E2041019-1652-4A6D-BB9B-C34A23E65A1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 Art Serif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3" w:subsetted="1" w:fontKey="{C62A67F9-974E-4AD5-8092-7726EA309D7B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  <w:embedRegular r:id="rId4" w:subsetted="1" w:fontKey="{B22664C7-E349-4923-B355-AD32B2E14DD2}"/>
  </w:font>
  <w:font w:name="FlandersArtSerif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ArtSerif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FlandersArtSerif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E3248A2-8EC0-401C-A606-25D4BF72907B}"/>
    <w:embedBold r:id="rId6" w:fontKey="{43B8F10B-D740-45BA-85E3-219C74D552AB}"/>
    <w:embedItalic r:id="rId7" w:fontKey="{F2E04499-FB93-4CB2-871B-03D8E3102D4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FED523" w14:textId="77777777" w:rsidR="00904106" w:rsidRDefault="00904106" w:rsidP="00EC39AD">
    <w:pPr>
      <w:pStyle w:val="paginering"/>
    </w:pPr>
    <w:r w:rsidRPr="003E7EDD">
      <w:drawing>
        <wp:anchor distT="0" distB="0" distL="114300" distR="114300" simplePos="0" relativeHeight="251658240" behindDoc="1" locked="0" layoutInCell="1" allowOverlap="1" wp14:anchorId="56DE5A79" wp14:editId="2B41A52E">
          <wp:simplePos x="0" y="0"/>
          <wp:positionH relativeFrom="page">
            <wp:posOffset>716893</wp:posOffset>
          </wp:positionH>
          <wp:positionV relativeFrom="page">
            <wp:posOffset>9761220</wp:posOffset>
          </wp:positionV>
          <wp:extent cx="1269574" cy="540000"/>
          <wp:effectExtent l="0" t="0" r="6985" b="0"/>
          <wp:wrapNone/>
          <wp:docPr id="5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9574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pagina </w:t>
    </w:r>
    <w:r>
      <w:fldChar w:fldCharType="begin"/>
    </w:r>
    <w:r>
      <w:instrText xml:space="preserve"> PAGE  \* Arabic  \* MERGEFORMAT </w:instrText>
    </w:r>
    <w:r>
      <w:fldChar w:fldCharType="separate"/>
    </w:r>
    <w:r>
      <w:t>2</w:t>
    </w:r>
    <w:r>
      <w:fldChar w:fldCharType="end"/>
    </w:r>
    <w:r>
      <w:t xml:space="preserve"> van </w:t>
    </w:r>
    <w:fldSimple w:instr=" NUMPAGES  \* Arabic  \* MERGEFORMAT ">
      <w:r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CCC550" w14:textId="77777777" w:rsidR="00E24762" w:rsidRDefault="00E24762" w:rsidP="004722ED">
      <w:r>
        <w:separator/>
      </w:r>
    </w:p>
    <w:p w14:paraId="72BA7370" w14:textId="77777777" w:rsidR="00E24762" w:rsidRDefault="00E24762"/>
    <w:p w14:paraId="75EB86AC" w14:textId="77777777" w:rsidR="00E24762" w:rsidRDefault="00E24762"/>
  </w:footnote>
  <w:footnote w:type="continuationSeparator" w:id="0">
    <w:p w14:paraId="284AFA6A" w14:textId="77777777" w:rsidR="00E24762" w:rsidRDefault="00E24762" w:rsidP="004722ED">
      <w:r>
        <w:continuationSeparator/>
      </w:r>
    </w:p>
    <w:p w14:paraId="5F7581FB" w14:textId="77777777" w:rsidR="00E24762" w:rsidRDefault="00E24762"/>
    <w:p w14:paraId="3A087358" w14:textId="77777777" w:rsidR="00E24762" w:rsidRDefault="00E24762"/>
  </w:footnote>
  <w:footnote w:type="continuationNotice" w:id="1">
    <w:p w14:paraId="69D9D9E1" w14:textId="77777777" w:rsidR="00E24762" w:rsidRDefault="00E24762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C963CCA"/>
    <w:lvl w:ilvl="0">
      <w:start w:val="1"/>
      <w:numFmt w:val="lowerLetter"/>
      <w:lvlText w:val="%1)"/>
      <w:lvlJc w:val="left"/>
      <w:pPr>
        <w:ind w:left="1492" w:hanging="36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3DF2DAB0"/>
    <w:lvl w:ilvl="0">
      <w:start w:val="1"/>
      <w:numFmt w:val="decimal"/>
      <w:lvlText w:val="%1)"/>
      <w:lvlJc w:val="left"/>
      <w:pPr>
        <w:ind w:left="1209" w:hanging="360"/>
      </w:pPr>
    </w:lvl>
  </w:abstractNum>
  <w:abstractNum w:abstractNumId="2" w15:restartNumberingAfterBreak="0">
    <w:nsid w:val="FFFFFF7E"/>
    <w:multiLevelType w:val="singleLevel"/>
    <w:tmpl w:val="6B4011CC"/>
    <w:lvl w:ilvl="0">
      <w:start w:val="1"/>
      <w:numFmt w:val="lowerRoman"/>
      <w:lvlText w:val="%1."/>
      <w:lvlJc w:val="right"/>
      <w:pPr>
        <w:ind w:left="926" w:hanging="360"/>
      </w:pPr>
    </w:lvl>
  </w:abstractNum>
  <w:abstractNum w:abstractNumId="3" w15:restartNumberingAfterBreak="0">
    <w:nsid w:val="FFFFFF7F"/>
    <w:multiLevelType w:val="singleLevel"/>
    <w:tmpl w:val="5578529C"/>
    <w:lvl w:ilvl="0">
      <w:start w:val="1"/>
      <w:numFmt w:val="lowerLetter"/>
      <w:lvlText w:val="%1."/>
      <w:lvlJc w:val="left"/>
      <w:pPr>
        <w:ind w:left="643" w:hanging="360"/>
      </w:pPr>
    </w:lvl>
  </w:abstractNum>
  <w:abstractNum w:abstractNumId="4" w15:restartNumberingAfterBreak="0">
    <w:nsid w:val="FFFFFF80"/>
    <w:multiLevelType w:val="singleLevel"/>
    <w:tmpl w:val="B010FA5C"/>
    <w:lvl w:ilvl="0">
      <w:start w:val="1"/>
      <w:numFmt w:val="bullet"/>
      <w:lvlText w:val="+"/>
      <w:lvlJc w:val="left"/>
      <w:pPr>
        <w:ind w:left="1492" w:hanging="360"/>
      </w:pPr>
      <w:rPr>
        <w:rFonts w:ascii="Flanders Art Sans" w:hAnsi="Flanders Art Sans" w:hint="default"/>
      </w:rPr>
    </w:lvl>
  </w:abstractNum>
  <w:abstractNum w:abstractNumId="5" w15:restartNumberingAfterBreak="0">
    <w:nsid w:val="FFFFFF81"/>
    <w:multiLevelType w:val="singleLevel"/>
    <w:tmpl w:val="27D0AB6A"/>
    <w:lvl w:ilvl="0">
      <w:start w:val="1"/>
      <w:numFmt w:val="bullet"/>
      <w:lvlText w:val="&gt;"/>
      <w:lvlJc w:val="left"/>
      <w:pPr>
        <w:ind w:left="1209" w:hanging="360"/>
      </w:pPr>
      <w:rPr>
        <w:rFonts w:ascii="FlandersArtSans-Regular" w:hAnsi="FlandersArtSans-Regular" w:hint="default"/>
      </w:rPr>
    </w:lvl>
  </w:abstractNum>
  <w:abstractNum w:abstractNumId="6" w15:restartNumberingAfterBreak="0">
    <w:nsid w:val="FFFFFF82"/>
    <w:multiLevelType w:val="singleLevel"/>
    <w:tmpl w:val="7332DD38"/>
    <w:lvl w:ilvl="0">
      <w:start w:val="1"/>
      <w:numFmt w:val="bullet"/>
      <w:lvlText w:val="-"/>
      <w:lvlJc w:val="left"/>
      <w:pPr>
        <w:ind w:left="926" w:hanging="360"/>
      </w:pPr>
      <w:rPr>
        <w:rFonts w:ascii="FlandersArtSans-Regular" w:hAnsi="FlandersArtSans-Regular" w:hint="default"/>
      </w:rPr>
    </w:lvl>
  </w:abstractNum>
  <w:abstractNum w:abstractNumId="7" w15:restartNumberingAfterBreak="0">
    <w:nsid w:val="FFFFFF83"/>
    <w:multiLevelType w:val="singleLevel"/>
    <w:tmpl w:val="AB2094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33285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FE6D316"/>
    <w:lvl w:ilvl="0">
      <w:start w:val="1"/>
      <w:numFmt w:val="bullet"/>
      <w:lvlText w:val="-"/>
      <w:lvlJc w:val="left"/>
      <w:pPr>
        <w:ind w:left="360" w:hanging="360"/>
      </w:pPr>
      <w:rPr>
        <w:rFonts w:ascii="FlandersArtSans-Regular" w:hAnsi="FlandersArtSans-Regular" w:hint="default"/>
      </w:rPr>
    </w:lvl>
  </w:abstractNum>
  <w:abstractNum w:abstractNumId="10" w15:restartNumberingAfterBreak="0">
    <w:nsid w:val="00EC0785"/>
    <w:multiLevelType w:val="hybridMultilevel"/>
    <w:tmpl w:val="CABAD2AE"/>
    <w:lvl w:ilvl="0" w:tplc="14B6E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59239E"/>
    <w:multiLevelType w:val="hybridMultilevel"/>
    <w:tmpl w:val="D0EA2788"/>
    <w:lvl w:ilvl="0" w:tplc="DCE0300E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2" w15:restartNumberingAfterBreak="0">
    <w:nsid w:val="03F926B5"/>
    <w:multiLevelType w:val="hybridMultilevel"/>
    <w:tmpl w:val="A83A68CC"/>
    <w:lvl w:ilvl="0" w:tplc="E6167A6A">
      <w:start w:val="1"/>
      <w:numFmt w:val="decimal"/>
      <w:lvlText w:val="%1."/>
      <w:lvlJc w:val="left"/>
      <w:pPr>
        <w:ind w:left="928" w:hanging="360"/>
      </w:pPr>
    </w:lvl>
    <w:lvl w:ilvl="1" w:tplc="08130019" w:tentative="1">
      <w:start w:val="1"/>
      <w:numFmt w:val="lowerLetter"/>
      <w:lvlText w:val="%2."/>
      <w:lvlJc w:val="left"/>
      <w:pPr>
        <w:ind w:left="1648" w:hanging="360"/>
      </w:pPr>
    </w:lvl>
    <w:lvl w:ilvl="2" w:tplc="0813001B" w:tentative="1">
      <w:start w:val="1"/>
      <w:numFmt w:val="lowerRoman"/>
      <w:lvlText w:val="%3."/>
      <w:lvlJc w:val="right"/>
      <w:pPr>
        <w:ind w:left="2368" w:hanging="180"/>
      </w:pPr>
    </w:lvl>
    <w:lvl w:ilvl="3" w:tplc="0813000F" w:tentative="1">
      <w:start w:val="1"/>
      <w:numFmt w:val="decimal"/>
      <w:lvlText w:val="%4."/>
      <w:lvlJc w:val="left"/>
      <w:pPr>
        <w:ind w:left="3088" w:hanging="360"/>
      </w:pPr>
    </w:lvl>
    <w:lvl w:ilvl="4" w:tplc="08130019" w:tentative="1">
      <w:start w:val="1"/>
      <w:numFmt w:val="lowerLetter"/>
      <w:lvlText w:val="%5."/>
      <w:lvlJc w:val="left"/>
      <w:pPr>
        <w:ind w:left="3808" w:hanging="360"/>
      </w:pPr>
    </w:lvl>
    <w:lvl w:ilvl="5" w:tplc="0813001B" w:tentative="1">
      <w:start w:val="1"/>
      <w:numFmt w:val="lowerRoman"/>
      <w:lvlText w:val="%6."/>
      <w:lvlJc w:val="right"/>
      <w:pPr>
        <w:ind w:left="4528" w:hanging="180"/>
      </w:pPr>
    </w:lvl>
    <w:lvl w:ilvl="6" w:tplc="0813000F" w:tentative="1">
      <w:start w:val="1"/>
      <w:numFmt w:val="decimal"/>
      <w:lvlText w:val="%7."/>
      <w:lvlJc w:val="left"/>
      <w:pPr>
        <w:ind w:left="5248" w:hanging="360"/>
      </w:pPr>
    </w:lvl>
    <w:lvl w:ilvl="7" w:tplc="08130019" w:tentative="1">
      <w:start w:val="1"/>
      <w:numFmt w:val="lowerLetter"/>
      <w:lvlText w:val="%8."/>
      <w:lvlJc w:val="left"/>
      <w:pPr>
        <w:ind w:left="5968" w:hanging="360"/>
      </w:pPr>
    </w:lvl>
    <w:lvl w:ilvl="8" w:tplc="0813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0F41603E"/>
    <w:multiLevelType w:val="multilevel"/>
    <w:tmpl w:val="018CA3AA"/>
    <w:lvl w:ilvl="0">
      <w:start w:val="1"/>
      <w:numFmt w:val="bullet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25F73A96"/>
    <w:multiLevelType w:val="hybridMultilevel"/>
    <w:tmpl w:val="1E004310"/>
    <w:lvl w:ilvl="0" w:tplc="109EBF76">
      <w:start w:val="1"/>
      <w:numFmt w:val="bullet"/>
      <w:pStyle w:val="Lijstopsomteken"/>
      <w:lvlText w:val="–"/>
      <w:lvlJc w:val="left"/>
      <w:pPr>
        <w:ind w:left="720" w:hanging="360"/>
      </w:pPr>
      <w:rPr>
        <w:rFonts w:ascii="FlandersArtSans-Regular" w:hAnsi="FlandersArtSans-Regular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34108F"/>
    <w:multiLevelType w:val="hybridMultilevel"/>
    <w:tmpl w:val="6246B6F2"/>
    <w:lvl w:ilvl="0" w:tplc="EE108A88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520868"/>
    <w:multiLevelType w:val="hybridMultilevel"/>
    <w:tmpl w:val="DAC07688"/>
    <w:lvl w:ilvl="0" w:tplc="A5C05138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3D6689"/>
    <w:multiLevelType w:val="hybridMultilevel"/>
    <w:tmpl w:val="0CBCF1F8"/>
    <w:lvl w:ilvl="0" w:tplc="5888AE6E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A65D46"/>
    <w:multiLevelType w:val="hybridMultilevel"/>
    <w:tmpl w:val="3CF6F358"/>
    <w:lvl w:ilvl="0" w:tplc="011A7C3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  <w:i w:val="0"/>
        <w:color w:val="auto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312F61"/>
    <w:multiLevelType w:val="hybridMultilevel"/>
    <w:tmpl w:val="4D7ABA52"/>
    <w:lvl w:ilvl="0" w:tplc="9558D08C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3B7CB4"/>
    <w:multiLevelType w:val="hybridMultilevel"/>
    <w:tmpl w:val="12A810E2"/>
    <w:lvl w:ilvl="0" w:tplc="08BA11BE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285613"/>
    <w:multiLevelType w:val="multilevel"/>
    <w:tmpl w:val="6322816A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hint="default"/>
        <w:b w:val="0"/>
        <w:i w:val="0"/>
        <w:sz w:val="19"/>
        <w:u w:color="147178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147178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147178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8E16B97"/>
    <w:multiLevelType w:val="hybridMultilevel"/>
    <w:tmpl w:val="9DAC37F2"/>
    <w:lvl w:ilvl="0" w:tplc="02225434">
      <w:start w:val="1"/>
      <w:numFmt w:val="bullet"/>
      <w:lvlText w:val=""/>
      <w:lvlJc w:val="left"/>
      <w:pPr>
        <w:ind w:left="1855" w:hanging="1287"/>
      </w:pPr>
      <w:rPr>
        <w:rFonts w:ascii="Symbol" w:hAnsi="Symbol" w:hint="default"/>
        <w:b w:val="0"/>
        <w:i w:val="0"/>
        <w:sz w:val="18"/>
        <w:u w:val="none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3" w15:restartNumberingAfterBreak="0">
    <w:nsid w:val="5A885161"/>
    <w:multiLevelType w:val="hybridMultilevel"/>
    <w:tmpl w:val="282EBF7C"/>
    <w:lvl w:ilvl="0" w:tplc="AA504EA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6BDE6ABF"/>
    <w:multiLevelType w:val="hybridMultilevel"/>
    <w:tmpl w:val="B9DA6702"/>
    <w:lvl w:ilvl="0" w:tplc="4154A160">
      <w:start w:val="1"/>
      <w:numFmt w:val="bullet"/>
      <w:pStyle w:val="Lijstopsomteken2"/>
      <w:lvlText w:val="•"/>
      <w:lvlJc w:val="left"/>
      <w:pPr>
        <w:ind w:left="720" w:hanging="360"/>
      </w:pPr>
      <w:rPr>
        <w:rFonts w:ascii="FlandersArtSans-Regular" w:hAnsi="FlandersArtSans-Regular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AA4CC9"/>
    <w:multiLevelType w:val="hybridMultilevel"/>
    <w:tmpl w:val="5302E810"/>
    <w:lvl w:ilvl="0" w:tplc="4C6E864A">
      <w:start w:val="1"/>
      <w:numFmt w:val="bullet"/>
      <w:pStyle w:val="Lijstopsomteken3"/>
      <w:lvlText w:val=""/>
      <w:lvlJc w:val="left"/>
      <w:pPr>
        <w:ind w:left="107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</w:abstractNum>
  <w:abstractNum w:abstractNumId="26" w15:restartNumberingAfterBreak="0">
    <w:nsid w:val="70B472DD"/>
    <w:multiLevelType w:val="multilevel"/>
    <w:tmpl w:val="0813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2"/>
  </w:num>
  <w:num w:numId="2">
    <w:abstractNumId w:val="22"/>
  </w:num>
  <w:num w:numId="3">
    <w:abstractNumId w:val="18"/>
  </w:num>
  <w:num w:numId="4">
    <w:abstractNumId w:val="12"/>
  </w:num>
  <w:num w:numId="5">
    <w:abstractNumId w:val="22"/>
  </w:num>
  <w:num w:numId="6">
    <w:abstractNumId w:val="18"/>
  </w:num>
  <w:num w:numId="7">
    <w:abstractNumId w:val="12"/>
  </w:num>
  <w:num w:numId="8">
    <w:abstractNumId w:val="22"/>
  </w:num>
  <w:num w:numId="9">
    <w:abstractNumId w:val="18"/>
  </w:num>
  <w:num w:numId="10">
    <w:abstractNumId w:val="1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26"/>
  </w:num>
  <w:num w:numId="22">
    <w:abstractNumId w:val="26"/>
  </w:num>
  <w:num w:numId="23">
    <w:abstractNumId w:val="26"/>
  </w:num>
  <w:num w:numId="24">
    <w:abstractNumId w:val="26"/>
  </w:num>
  <w:num w:numId="25">
    <w:abstractNumId w:val="26"/>
  </w:num>
  <w:num w:numId="26">
    <w:abstractNumId w:val="26"/>
  </w:num>
  <w:num w:numId="27">
    <w:abstractNumId w:val="26"/>
  </w:num>
  <w:num w:numId="28">
    <w:abstractNumId w:val="26"/>
  </w:num>
  <w:num w:numId="29">
    <w:abstractNumId w:val="26"/>
  </w:num>
  <w:num w:numId="30">
    <w:abstractNumId w:val="13"/>
  </w:num>
  <w:num w:numId="31">
    <w:abstractNumId w:val="23"/>
  </w:num>
  <w:num w:numId="32">
    <w:abstractNumId w:val="25"/>
  </w:num>
  <w:num w:numId="33">
    <w:abstractNumId w:val="16"/>
  </w:num>
  <w:num w:numId="34">
    <w:abstractNumId w:val="11"/>
  </w:num>
  <w:num w:numId="35">
    <w:abstractNumId w:val="21"/>
  </w:num>
  <w:num w:numId="36">
    <w:abstractNumId w:val="19"/>
  </w:num>
  <w:num w:numId="37">
    <w:abstractNumId w:val="17"/>
  </w:num>
  <w:num w:numId="38">
    <w:abstractNumId w:val="15"/>
  </w:num>
  <w:num w:numId="39">
    <w:abstractNumId w:val="20"/>
  </w:num>
  <w:num w:numId="40">
    <w:abstractNumId w:val="14"/>
  </w:num>
  <w:num w:numId="4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embedTrueTypeFonts/>
  <w:embedSystemFonts/>
  <w:saveSubsetFonts/>
  <w:attachedTemplate r:id="rId1"/>
  <w:documentProtection w:edit="forms" w:enforcement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875"/>
    <w:rsid w:val="0000229D"/>
    <w:rsid w:val="00004300"/>
    <w:rsid w:val="000208C8"/>
    <w:rsid w:val="00021B5D"/>
    <w:rsid w:val="0003065E"/>
    <w:rsid w:val="00031126"/>
    <w:rsid w:val="000324B8"/>
    <w:rsid w:val="00033689"/>
    <w:rsid w:val="00042BEF"/>
    <w:rsid w:val="00044C57"/>
    <w:rsid w:val="00065AAA"/>
    <w:rsid w:val="00075F1A"/>
    <w:rsid w:val="0007711B"/>
    <w:rsid w:val="000804A6"/>
    <w:rsid w:val="00090337"/>
    <w:rsid w:val="00097F5F"/>
    <w:rsid w:val="000A284D"/>
    <w:rsid w:val="000A3FB6"/>
    <w:rsid w:val="000B37FC"/>
    <w:rsid w:val="000B4A0B"/>
    <w:rsid w:val="000C030B"/>
    <w:rsid w:val="000C721F"/>
    <w:rsid w:val="000D209B"/>
    <w:rsid w:val="000D43F9"/>
    <w:rsid w:val="00104A08"/>
    <w:rsid w:val="00110D82"/>
    <w:rsid w:val="001214C8"/>
    <w:rsid w:val="00125878"/>
    <w:rsid w:val="00130FBF"/>
    <w:rsid w:val="001322A5"/>
    <w:rsid w:val="0013383D"/>
    <w:rsid w:val="00133D44"/>
    <w:rsid w:val="00134510"/>
    <w:rsid w:val="00136C86"/>
    <w:rsid w:val="001407BC"/>
    <w:rsid w:val="001411D0"/>
    <w:rsid w:val="00151B4F"/>
    <w:rsid w:val="001669CC"/>
    <w:rsid w:val="001716F3"/>
    <w:rsid w:val="001718BD"/>
    <w:rsid w:val="00172F31"/>
    <w:rsid w:val="001779CF"/>
    <w:rsid w:val="001833DB"/>
    <w:rsid w:val="00185D44"/>
    <w:rsid w:val="00193D35"/>
    <w:rsid w:val="001978C9"/>
    <w:rsid w:val="001A2456"/>
    <w:rsid w:val="001A5463"/>
    <w:rsid w:val="001A7529"/>
    <w:rsid w:val="001C78B0"/>
    <w:rsid w:val="001E27EB"/>
    <w:rsid w:val="001E4DB8"/>
    <w:rsid w:val="001E655E"/>
    <w:rsid w:val="001E6BDD"/>
    <w:rsid w:val="001E6CD2"/>
    <w:rsid w:val="001E7AAE"/>
    <w:rsid w:val="002009A6"/>
    <w:rsid w:val="00201DFB"/>
    <w:rsid w:val="0021178C"/>
    <w:rsid w:val="002128D5"/>
    <w:rsid w:val="00214B56"/>
    <w:rsid w:val="00215BB9"/>
    <w:rsid w:val="00221233"/>
    <w:rsid w:val="00236241"/>
    <w:rsid w:val="0023739A"/>
    <w:rsid w:val="00237E27"/>
    <w:rsid w:val="00243BDA"/>
    <w:rsid w:val="00250E14"/>
    <w:rsid w:val="00252799"/>
    <w:rsid w:val="0025484B"/>
    <w:rsid w:val="00255541"/>
    <w:rsid w:val="00261075"/>
    <w:rsid w:val="00283CE1"/>
    <w:rsid w:val="00284178"/>
    <w:rsid w:val="00285EE5"/>
    <w:rsid w:val="00287FFA"/>
    <w:rsid w:val="00293072"/>
    <w:rsid w:val="002A3C3A"/>
    <w:rsid w:val="002C2E56"/>
    <w:rsid w:val="002C3DF0"/>
    <w:rsid w:val="002C5EF8"/>
    <w:rsid w:val="002D0A4D"/>
    <w:rsid w:val="002D1D9C"/>
    <w:rsid w:val="002E27BA"/>
    <w:rsid w:val="002E4988"/>
    <w:rsid w:val="002E5E7C"/>
    <w:rsid w:val="002E69CD"/>
    <w:rsid w:val="002F0C37"/>
    <w:rsid w:val="002F31AA"/>
    <w:rsid w:val="002F4AEC"/>
    <w:rsid w:val="003006E6"/>
    <w:rsid w:val="0030232C"/>
    <w:rsid w:val="003037B6"/>
    <w:rsid w:val="0030679C"/>
    <w:rsid w:val="00317B29"/>
    <w:rsid w:val="00321CEC"/>
    <w:rsid w:val="00322225"/>
    <w:rsid w:val="00330866"/>
    <w:rsid w:val="00343057"/>
    <w:rsid w:val="00357F3C"/>
    <w:rsid w:val="00362113"/>
    <w:rsid w:val="003649E6"/>
    <w:rsid w:val="00367B58"/>
    <w:rsid w:val="003702AE"/>
    <w:rsid w:val="00373529"/>
    <w:rsid w:val="0037709C"/>
    <w:rsid w:val="003801A1"/>
    <w:rsid w:val="00380B00"/>
    <w:rsid w:val="00386D5A"/>
    <w:rsid w:val="003910CC"/>
    <w:rsid w:val="003A4779"/>
    <w:rsid w:val="003A62DE"/>
    <w:rsid w:val="003A7C69"/>
    <w:rsid w:val="003B1813"/>
    <w:rsid w:val="003B3514"/>
    <w:rsid w:val="003B36FF"/>
    <w:rsid w:val="003B4A6C"/>
    <w:rsid w:val="003B7805"/>
    <w:rsid w:val="003C61C6"/>
    <w:rsid w:val="003E098A"/>
    <w:rsid w:val="003E19BF"/>
    <w:rsid w:val="003E303C"/>
    <w:rsid w:val="003E7C61"/>
    <w:rsid w:val="003E7EDD"/>
    <w:rsid w:val="003F5920"/>
    <w:rsid w:val="0040116B"/>
    <w:rsid w:val="00401443"/>
    <w:rsid w:val="004104CE"/>
    <w:rsid w:val="00411D78"/>
    <w:rsid w:val="0041425D"/>
    <w:rsid w:val="004211A4"/>
    <w:rsid w:val="0043194B"/>
    <w:rsid w:val="0044287A"/>
    <w:rsid w:val="00447380"/>
    <w:rsid w:val="00454EEC"/>
    <w:rsid w:val="00460357"/>
    <w:rsid w:val="00461009"/>
    <w:rsid w:val="004642DE"/>
    <w:rsid w:val="00465D60"/>
    <w:rsid w:val="00467E4E"/>
    <w:rsid w:val="004709B2"/>
    <w:rsid w:val="004722ED"/>
    <w:rsid w:val="004942DF"/>
    <w:rsid w:val="00494754"/>
    <w:rsid w:val="004949E6"/>
    <w:rsid w:val="004A3566"/>
    <w:rsid w:val="004A5900"/>
    <w:rsid w:val="004C31E5"/>
    <w:rsid w:val="004C4C68"/>
    <w:rsid w:val="004C694D"/>
    <w:rsid w:val="004C7713"/>
    <w:rsid w:val="004C7A49"/>
    <w:rsid w:val="004D77BE"/>
    <w:rsid w:val="004F26A5"/>
    <w:rsid w:val="004F490B"/>
    <w:rsid w:val="004F5D44"/>
    <w:rsid w:val="005017FD"/>
    <w:rsid w:val="00503AA0"/>
    <w:rsid w:val="005046D9"/>
    <w:rsid w:val="00504CDD"/>
    <w:rsid w:val="005058BF"/>
    <w:rsid w:val="00506443"/>
    <w:rsid w:val="005232D2"/>
    <w:rsid w:val="00533456"/>
    <w:rsid w:val="00533E62"/>
    <w:rsid w:val="005423CD"/>
    <w:rsid w:val="00554E87"/>
    <w:rsid w:val="00563690"/>
    <w:rsid w:val="005640C1"/>
    <w:rsid w:val="00570876"/>
    <w:rsid w:val="00575586"/>
    <w:rsid w:val="005806DC"/>
    <w:rsid w:val="00581BCF"/>
    <w:rsid w:val="00587EB4"/>
    <w:rsid w:val="0059115F"/>
    <w:rsid w:val="0059634D"/>
    <w:rsid w:val="00597349"/>
    <w:rsid w:val="005B0A0C"/>
    <w:rsid w:val="005B0A39"/>
    <w:rsid w:val="005B26A6"/>
    <w:rsid w:val="005E0251"/>
    <w:rsid w:val="005E0C10"/>
    <w:rsid w:val="005E6704"/>
    <w:rsid w:val="005E75F0"/>
    <w:rsid w:val="005F3724"/>
    <w:rsid w:val="005F6719"/>
    <w:rsid w:val="005F7F3C"/>
    <w:rsid w:val="00601763"/>
    <w:rsid w:val="00603DF3"/>
    <w:rsid w:val="00604618"/>
    <w:rsid w:val="00612E57"/>
    <w:rsid w:val="006219A2"/>
    <w:rsid w:val="00623749"/>
    <w:rsid w:val="00632CA6"/>
    <w:rsid w:val="00637050"/>
    <w:rsid w:val="0064355C"/>
    <w:rsid w:val="006550EA"/>
    <w:rsid w:val="0066033B"/>
    <w:rsid w:val="00663961"/>
    <w:rsid w:val="006642F5"/>
    <w:rsid w:val="00666FD9"/>
    <w:rsid w:val="006741BC"/>
    <w:rsid w:val="006838AA"/>
    <w:rsid w:val="00690CC7"/>
    <w:rsid w:val="006915CB"/>
    <w:rsid w:val="00691B83"/>
    <w:rsid w:val="0069369B"/>
    <w:rsid w:val="00695D58"/>
    <w:rsid w:val="006A11A6"/>
    <w:rsid w:val="006A1A63"/>
    <w:rsid w:val="006A1F1C"/>
    <w:rsid w:val="006A4AE3"/>
    <w:rsid w:val="006A600E"/>
    <w:rsid w:val="006B282A"/>
    <w:rsid w:val="006B5BAD"/>
    <w:rsid w:val="006B5D27"/>
    <w:rsid w:val="006C1C60"/>
    <w:rsid w:val="006C52E3"/>
    <w:rsid w:val="006C64DE"/>
    <w:rsid w:val="006D3C40"/>
    <w:rsid w:val="006D729D"/>
    <w:rsid w:val="006E0B23"/>
    <w:rsid w:val="006E23E1"/>
    <w:rsid w:val="006F1C70"/>
    <w:rsid w:val="006F726B"/>
    <w:rsid w:val="007044E4"/>
    <w:rsid w:val="00711251"/>
    <w:rsid w:val="007257E8"/>
    <w:rsid w:val="0072637C"/>
    <w:rsid w:val="00726B87"/>
    <w:rsid w:val="007334A3"/>
    <w:rsid w:val="007405EB"/>
    <w:rsid w:val="0074577F"/>
    <w:rsid w:val="0074584F"/>
    <w:rsid w:val="00747F00"/>
    <w:rsid w:val="00750174"/>
    <w:rsid w:val="00753DAF"/>
    <w:rsid w:val="00754550"/>
    <w:rsid w:val="00765354"/>
    <w:rsid w:val="007670F8"/>
    <w:rsid w:val="00773EDD"/>
    <w:rsid w:val="00777508"/>
    <w:rsid w:val="00781BCF"/>
    <w:rsid w:val="00786BC4"/>
    <w:rsid w:val="00791C89"/>
    <w:rsid w:val="007B306A"/>
    <w:rsid w:val="007B6449"/>
    <w:rsid w:val="007C1631"/>
    <w:rsid w:val="007C2CB9"/>
    <w:rsid w:val="007C6EDC"/>
    <w:rsid w:val="007C7DD8"/>
    <w:rsid w:val="007D1556"/>
    <w:rsid w:val="007E1C28"/>
    <w:rsid w:val="007E21F7"/>
    <w:rsid w:val="00806D57"/>
    <w:rsid w:val="008144E5"/>
    <w:rsid w:val="008172D2"/>
    <w:rsid w:val="0082666E"/>
    <w:rsid w:val="00827F99"/>
    <w:rsid w:val="00832537"/>
    <w:rsid w:val="00836B73"/>
    <w:rsid w:val="008372A7"/>
    <w:rsid w:val="00850F07"/>
    <w:rsid w:val="00870E4C"/>
    <w:rsid w:val="00875CB9"/>
    <w:rsid w:val="00881292"/>
    <w:rsid w:val="008836CB"/>
    <w:rsid w:val="008847A9"/>
    <w:rsid w:val="008864AC"/>
    <w:rsid w:val="008877DB"/>
    <w:rsid w:val="0089307E"/>
    <w:rsid w:val="00895263"/>
    <w:rsid w:val="008B162D"/>
    <w:rsid w:val="008D7314"/>
    <w:rsid w:val="008E06A2"/>
    <w:rsid w:val="008E2382"/>
    <w:rsid w:val="008F7675"/>
    <w:rsid w:val="00900BEC"/>
    <w:rsid w:val="009023BE"/>
    <w:rsid w:val="00904106"/>
    <w:rsid w:val="009073AA"/>
    <w:rsid w:val="00911D54"/>
    <w:rsid w:val="00933A73"/>
    <w:rsid w:val="00936FA8"/>
    <w:rsid w:val="009438C8"/>
    <w:rsid w:val="00952308"/>
    <w:rsid w:val="00953026"/>
    <w:rsid w:val="00957F66"/>
    <w:rsid w:val="00961A77"/>
    <w:rsid w:val="00961AF9"/>
    <w:rsid w:val="009671A9"/>
    <w:rsid w:val="0097005E"/>
    <w:rsid w:val="009772F2"/>
    <w:rsid w:val="009872B0"/>
    <w:rsid w:val="00991875"/>
    <w:rsid w:val="00994053"/>
    <w:rsid w:val="00995206"/>
    <w:rsid w:val="009B5C50"/>
    <w:rsid w:val="009C4A8D"/>
    <w:rsid w:val="009C4D0E"/>
    <w:rsid w:val="009C7827"/>
    <w:rsid w:val="009D29F8"/>
    <w:rsid w:val="009D39D6"/>
    <w:rsid w:val="009E02B1"/>
    <w:rsid w:val="009E0F48"/>
    <w:rsid w:val="009E71E7"/>
    <w:rsid w:val="009E7E37"/>
    <w:rsid w:val="009F258A"/>
    <w:rsid w:val="00A03445"/>
    <w:rsid w:val="00A0747C"/>
    <w:rsid w:val="00A14C61"/>
    <w:rsid w:val="00A14FE6"/>
    <w:rsid w:val="00A25974"/>
    <w:rsid w:val="00A2617E"/>
    <w:rsid w:val="00A33B6A"/>
    <w:rsid w:val="00A34547"/>
    <w:rsid w:val="00A35B49"/>
    <w:rsid w:val="00A4024F"/>
    <w:rsid w:val="00A40759"/>
    <w:rsid w:val="00A41118"/>
    <w:rsid w:val="00A4116C"/>
    <w:rsid w:val="00A4454F"/>
    <w:rsid w:val="00A46FFD"/>
    <w:rsid w:val="00A4733A"/>
    <w:rsid w:val="00A637E5"/>
    <w:rsid w:val="00A77FB3"/>
    <w:rsid w:val="00A86872"/>
    <w:rsid w:val="00A925AE"/>
    <w:rsid w:val="00A946E8"/>
    <w:rsid w:val="00AA02F2"/>
    <w:rsid w:val="00AA4A42"/>
    <w:rsid w:val="00AB038A"/>
    <w:rsid w:val="00AB0776"/>
    <w:rsid w:val="00AB288D"/>
    <w:rsid w:val="00AB3F2A"/>
    <w:rsid w:val="00AB7117"/>
    <w:rsid w:val="00AC0224"/>
    <w:rsid w:val="00AC284B"/>
    <w:rsid w:val="00AC5B05"/>
    <w:rsid w:val="00AD01E6"/>
    <w:rsid w:val="00AD57B7"/>
    <w:rsid w:val="00AE03A0"/>
    <w:rsid w:val="00AE3C09"/>
    <w:rsid w:val="00AF1823"/>
    <w:rsid w:val="00AF2D9B"/>
    <w:rsid w:val="00AF7CA5"/>
    <w:rsid w:val="00B005C0"/>
    <w:rsid w:val="00B02ED0"/>
    <w:rsid w:val="00B039C9"/>
    <w:rsid w:val="00B07522"/>
    <w:rsid w:val="00B10669"/>
    <w:rsid w:val="00B17C0B"/>
    <w:rsid w:val="00B20FCC"/>
    <w:rsid w:val="00B27500"/>
    <w:rsid w:val="00B35547"/>
    <w:rsid w:val="00B40ACE"/>
    <w:rsid w:val="00B415BE"/>
    <w:rsid w:val="00B43A72"/>
    <w:rsid w:val="00B472A6"/>
    <w:rsid w:val="00B5764B"/>
    <w:rsid w:val="00B64C91"/>
    <w:rsid w:val="00B74EBB"/>
    <w:rsid w:val="00B751BE"/>
    <w:rsid w:val="00B7791B"/>
    <w:rsid w:val="00B83A6B"/>
    <w:rsid w:val="00B9172D"/>
    <w:rsid w:val="00B9374D"/>
    <w:rsid w:val="00BA7E09"/>
    <w:rsid w:val="00BC560C"/>
    <w:rsid w:val="00BC7B36"/>
    <w:rsid w:val="00BD2023"/>
    <w:rsid w:val="00BE7FC7"/>
    <w:rsid w:val="00C10310"/>
    <w:rsid w:val="00C11771"/>
    <w:rsid w:val="00C11F02"/>
    <w:rsid w:val="00C16BA0"/>
    <w:rsid w:val="00C16CD4"/>
    <w:rsid w:val="00C262CB"/>
    <w:rsid w:val="00C3535C"/>
    <w:rsid w:val="00C36418"/>
    <w:rsid w:val="00C36AAE"/>
    <w:rsid w:val="00C41867"/>
    <w:rsid w:val="00C52C37"/>
    <w:rsid w:val="00C73143"/>
    <w:rsid w:val="00C75A10"/>
    <w:rsid w:val="00C84E9D"/>
    <w:rsid w:val="00C8681F"/>
    <w:rsid w:val="00C90998"/>
    <w:rsid w:val="00C90D99"/>
    <w:rsid w:val="00C9432A"/>
    <w:rsid w:val="00C953B4"/>
    <w:rsid w:val="00C95C2C"/>
    <w:rsid w:val="00C96ED3"/>
    <w:rsid w:val="00C97077"/>
    <w:rsid w:val="00CA1EA2"/>
    <w:rsid w:val="00CA359D"/>
    <w:rsid w:val="00CA7361"/>
    <w:rsid w:val="00CB35C6"/>
    <w:rsid w:val="00CC4471"/>
    <w:rsid w:val="00CC6132"/>
    <w:rsid w:val="00CE2437"/>
    <w:rsid w:val="00CE296D"/>
    <w:rsid w:val="00CE57CB"/>
    <w:rsid w:val="00D01683"/>
    <w:rsid w:val="00D01C5D"/>
    <w:rsid w:val="00D10AE1"/>
    <w:rsid w:val="00D15D50"/>
    <w:rsid w:val="00D176BD"/>
    <w:rsid w:val="00D24077"/>
    <w:rsid w:val="00D307C0"/>
    <w:rsid w:val="00D30FEE"/>
    <w:rsid w:val="00D329E8"/>
    <w:rsid w:val="00D32F51"/>
    <w:rsid w:val="00D37F68"/>
    <w:rsid w:val="00D446A5"/>
    <w:rsid w:val="00D46336"/>
    <w:rsid w:val="00D465DA"/>
    <w:rsid w:val="00D537C9"/>
    <w:rsid w:val="00D54F20"/>
    <w:rsid w:val="00D62324"/>
    <w:rsid w:val="00D74711"/>
    <w:rsid w:val="00D93BAE"/>
    <w:rsid w:val="00D94E6F"/>
    <w:rsid w:val="00D95FFD"/>
    <w:rsid w:val="00DA15E3"/>
    <w:rsid w:val="00DA2546"/>
    <w:rsid w:val="00DA403B"/>
    <w:rsid w:val="00DA630E"/>
    <w:rsid w:val="00DA6867"/>
    <w:rsid w:val="00DB20C6"/>
    <w:rsid w:val="00DB445C"/>
    <w:rsid w:val="00DC25D9"/>
    <w:rsid w:val="00DC6E44"/>
    <w:rsid w:val="00DD41E5"/>
    <w:rsid w:val="00DE364B"/>
    <w:rsid w:val="00DE43A1"/>
    <w:rsid w:val="00DE692D"/>
    <w:rsid w:val="00DF004A"/>
    <w:rsid w:val="00DF26BC"/>
    <w:rsid w:val="00DF5C50"/>
    <w:rsid w:val="00E12727"/>
    <w:rsid w:val="00E22F49"/>
    <w:rsid w:val="00E24762"/>
    <w:rsid w:val="00E24BEA"/>
    <w:rsid w:val="00E27CEA"/>
    <w:rsid w:val="00E31405"/>
    <w:rsid w:val="00E40ECD"/>
    <w:rsid w:val="00E4280E"/>
    <w:rsid w:val="00E5585A"/>
    <w:rsid w:val="00E62F9F"/>
    <w:rsid w:val="00E7051F"/>
    <w:rsid w:val="00E70530"/>
    <w:rsid w:val="00E71A69"/>
    <w:rsid w:val="00E7274E"/>
    <w:rsid w:val="00E77775"/>
    <w:rsid w:val="00E77A10"/>
    <w:rsid w:val="00E817FD"/>
    <w:rsid w:val="00E83B42"/>
    <w:rsid w:val="00E83E2C"/>
    <w:rsid w:val="00E935BC"/>
    <w:rsid w:val="00E9501E"/>
    <w:rsid w:val="00EB5EB6"/>
    <w:rsid w:val="00EC0856"/>
    <w:rsid w:val="00EC36A7"/>
    <w:rsid w:val="00EC39AD"/>
    <w:rsid w:val="00EC4DB1"/>
    <w:rsid w:val="00ED16C8"/>
    <w:rsid w:val="00ED2F0C"/>
    <w:rsid w:val="00ED4BF7"/>
    <w:rsid w:val="00EE5F7B"/>
    <w:rsid w:val="00F00554"/>
    <w:rsid w:val="00F01D5C"/>
    <w:rsid w:val="00F12A60"/>
    <w:rsid w:val="00F1346D"/>
    <w:rsid w:val="00F23607"/>
    <w:rsid w:val="00F301E1"/>
    <w:rsid w:val="00F37E20"/>
    <w:rsid w:val="00F6264B"/>
    <w:rsid w:val="00F65B28"/>
    <w:rsid w:val="00F65D93"/>
    <w:rsid w:val="00F77680"/>
    <w:rsid w:val="00F81A68"/>
    <w:rsid w:val="00F84395"/>
    <w:rsid w:val="00F85D12"/>
    <w:rsid w:val="00F95FD5"/>
    <w:rsid w:val="00F96CAE"/>
    <w:rsid w:val="00FA591B"/>
    <w:rsid w:val="00FB3A2A"/>
    <w:rsid w:val="00FD6685"/>
    <w:rsid w:val="00FF1F14"/>
    <w:rsid w:val="00FF3576"/>
    <w:rsid w:val="01DB5D94"/>
    <w:rsid w:val="08BBFC11"/>
    <w:rsid w:val="1413B2CD"/>
    <w:rsid w:val="2D0416B0"/>
    <w:rsid w:val="2DEF8B07"/>
    <w:rsid w:val="33BEC452"/>
    <w:rsid w:val="3636C2E0"/>
    <w:rsid w:val="44EC2774"/>
    <w:rsid w:val="47D74963"/>
    <w:rsid w:val="4E33B75F"/>
    <w:rsid w:val="5406CE91"/>
    <w:rsid w:val="578A56AE"/>
    <w:rsid w:val="5C18396A"/>
    <w:rsid w:val="5FC8BF09"/>
    <w:rsid w:val="65AF7470"/>
    <w:rsid w:val="69521937"/>
    <w:rsid w:val="6C520C6A"/>
    <w:rsid w:val="7F4BF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7480C9E"/>
  <w15:docId w15:val="{2E61BDFA-E8E4-436C-B52F-B38929F27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ajorHAnsi" w:eastAsia="Times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 w:qFormat="1"/>
    <w:lsdException w:name="index heading" w:semiHidden="1" w:unhideWhenUsed="1"/>
    <w:lsdException w:name="caption" w:uiPriority="35" w:unhideWhenUsed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nhideWhenUsed="1"/>
    <w:lsdException w:name="List" w:unhideWhenUsed="1"/>
    <w:lsdException w:name="List Bullet" w:unhideWhenUsed="1" w:qFormat="1"/>
    <w:lsdException w:name="List 2" w:unhideWhenUsed="1"/>
    <w:lsdException w:name="List 3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uiPriority="0" w:unhideWhenUsed="1"/>
    <w:lsdException w:name="Strong" w:uiPriority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65AAA"/>
    <w:pPr>
      <w:spacing w:after="0" w:line="240" w:lineRule="atLeast"/>
    </w:pPr>
    <w:rPr>
      <w:rFonts w:ascii="FlandersArtSans-Regular" w:hAnsi="FlandersArtSans-Regular" w:cs="Times New Roman"/>
      <w:lang w:val="nl-BE" w:eastAsia="nl-BE" w:bidi="ar-SA"/>
    </w:rPr>
  </w:style>
  <w:style w:type="paragraph" w:styleId="Kop1">
    <w:name w:val="heading 1"/>
    <w:basedOn w:val="Standaard"/>
    <w:next w:val="Standaard"/>
    <w:link w:val="Kop1Char"/>
    <w:uiPriority w:val="2"/>
    <w:qFormat/>
    <w:rsid w:val="00612E57"/>
    <w:pPr>
      <w:keepNext/>
      <w:keepLines/>
      <w:tabs>
        <w:tab w:val="left" w:pos="3686"/>
      </w:tabs>
      <w:spacing w:before="480" w:after="480" w:line="432" w:lineRule="exact"/>
      <w:ind w:left="432"/>
      <w:contextualSpacing/>
      <w:outlineLvl w:val="0"/>
    </w:pPr>
    <w:rPr>
      <w:rFonts w:ascii="FlandersArtSans-Bold" w:eastAsiaTheme="majorEastAsia" w:hAnsi="FlandersArtSans-Bold" w:cstheme="majorBidi"/>
      <w:bCs/>
      <w:caps/>
      <w:color w:val="3C3D3C"/>
      <w:sz w:val="36"/>
      <w:szCs w:val="52"/>
      <w:lang w:eastAsia="en-US"/>
    </w:rPr>
  </w:style>
  <w:style w:type="paragraph" w:styleId="Kop2">
    <w:name w:val="heading 2"/>
    <w:basedOn w:val="Standaard"/>
    <w:next w:val="Standaard"/>
    <w:link w:val="Kop2Char"/>
    <w:uiPriority w:val="2"/>
    <w:qFormat/>
    <w:rsid w:val="00612E57"/>
    <w:pPr>
      <w:keepNext/>
      <w:keepLines/>
      <w:tabs>
        <w:tab w:val="left" w:pos="3686"/>
      </w:tabs>
      <w:spacing w:before="200" w:after="240" w:line="400" w:lineRule="exact"/>
      <w:ind w:left="576"/>
      <w:contextualSpacing/>
      <w:outlineLvl w:val="1"/>
    </w:pPr>
    <w:rPr>
      <w:rFonts w:eastAsiaTheme="majorEastAsia" w:cstheme="majorBidi"/>
      <w:bCs/>
      <w:caps/>
      <w:color w:val="2F2F2F" w:themeColor="text1"/>
      <w:sz w:val="32"/>
      <w:szCs w:val="32"/>
      <w:u w:val="dotted"/>
      <w:lang w:eastAsia="en-US"/>
    </w:rPr>
  </w:style>
  <w:style w:type="paragraph" w:styleId="Kop3">
    <w:name w:val="heading 3"/>
    <w:basedOn w:val="Standaard"/>
    <w:next w:val="Standaard"/>
    <w:link w:val="Kop3Char"/>
    <w:uiPriority w:val="2"/>
    <w:qFormat/>
    <w:rsid w:val="00612E57"/>
    <w:pPr>
      <w:keepNext/>
      <w:keepLines/>
      <w:tabs>
        <w:tab w:val="left" w:pos="3686"/>
      </w:tabs>
      <w:spacing w:before="200" w:after="120" w:line="288" w:lineRule="exact"/>
      <w:ind w:left="720"/>
      <w:contextualSpacing/>
      <w:outlineLvl w:val="2"/>
    </w:pPr>
    <w:rPr>
      <w:rFonts w:ascii="FlandersArtSerif-Bold" w:eastAsiaTheme="majorEastAsia" w:hAnsi="FlandersArtSerif-Bold" w:cstheme="majorBidi"/>
      <w:bCs/>
      <w:color w:val="9B9DA0"/>
      <w:sz w:val="24"/>
      <w:szCs w:val="24"/>
      <w:lang w:eastAsia="en-US"/>
    </w:rPr>
  </w:style>
  <w:style w:type="paragraph" w:styleId="Kop4">
    <w:name w:val="heading 4"/>
    <w:basedOn w:val="Standaard"/>
    <w:next w:val="Standaard"/>
    <w:link w:val="Kop4Char"/>
    <w:uiPriority w:val="2"/>
    <w:qFormat/>
    <w:rsid w:val="00612E57"/>
    <w:pPr>
      <w:keepNext/>
      <w:keepLines/>
      <w:tabs>
        <w:tab w:val="left" w:pos="3686"/>
      </w:tabs>
      <w:spacing w:before="200"/>
      <w:ind w:left="864"/>
      <w:contextualSpacing/>
      <w:outlineLvl w:val="3"/>
    </w:pPr>
    <w:rPr>
      <w:rFonts w:ascii="FlandersArtSerif-Bold" w:eastAsiaTheme="majorEastAsia" w:hAnsi="FlandersArtSerif-Bold" w:cstheme="majorBidi"/>
      <w:bCs/>
      <w:iCs/>
      <w:color w:val="2F2F2F" w:themeColor="text1"/>
      <w:u w:val="single"/>
      <w:lang w:eastAsia="en-US"/>
    </w:rPr>
  </w:style>
  <w:style w:type="paragraph" w:styleId="Kop5">
    <w:name w:val="heading 5"/>
    <w:basedOn w:val="Standaard"/>
    <w:next w:val="Standaard"/>
    <w:link w:val="Kop5Char"/>
    <w:uiPriority w:val="2"/>
    <w:rsid w:val="00612E57"/>
    <w:pPr>
      <w:keepNext/>
      <w:keepLines/>
      <w:tabs>
        <w:tab w:val="left" w:pos="3686"/>
      </w:tabs>
      <w:spacing w:before="200"/>
      <w:ind w:left="1008"/>
      <w:contextualSpacing/>
      <w:outlineLvl w:val="4"/>
    </w:pPr>
    <w:rPr>
      <w:rFonts w:eastAsiaTheme="majorEastAsia" w:cstheme="majorBidi"/>
      <w:color w:val="3C3D3C"/>
      <w:lang w:eastAsia="en-US"/>
    </w:rPr>
  </w:style>
  <w:style w:type="paragraph" w:styleId="Kop6">
    <w:name w:val="heading 6"/>
    <w:basedOn w:val="Standaard"/>
    <w:next w:val="Standaard"/>
    <w:link w:val="Kop6Char"/>
    <w:uiPriority w:val="2"/>
    <w:rsid w:val="00612E57"/>
    <w:pPr>
      <w:keepNext/>
      <w:keepLines/>
      <w:tabs>
        <w:tab w:val="left" w:pos="3686"/>
      </w:tabs>
      <w:spacing w:before="200"/>
      <w:ind w:left="1152"/>
      <w:contextualSpacing/>
      <w:outlineLvl w:val="5"/>
    </w:pPr>
    <w:rPr>
      <w:rFonts w:ascii="FlandersArtSerif-Regular" w:eastAsiaTheme="majorEastAsia" w:hAnsi="FlandersArtSerif-Regular" w:cstheme="majorBidi"/>
      <w:iCs/>
      <w:color w:val="6F7173"/>
      <w:lang w:eastAsia="en-US"/>
    </w:rPr>
  </w:style>
  <w:style w:type="paragraph" w:styleId="Kop7">
    <w:name w:val="heading 7"/>
    <w:basedOn w:val="Standaard"/>
    <w:next w:val="Standaard"/>
    <w:link w:val="Kop7Char"/>
    <w:uiPriority w:val="2"/>
    <w:rsid w:val="00612E57"/>
    <w:pPr>
      <w:keepNext/>
      <w:keepLines/>
      <w:tabs>
        <w:tab w:val="left" w:pos="3686"/>
      </w:tabs>
      <w:spacing w:before="200"/>
      <w:ind w:left="1296"/>
      <w:contextualSpacing/>
      <w:outlineLvl w:val="6"/>
    </w:pPr>
    <w:rPr>
      <w:rFonts w:ascii="FlandersArtSerif-Medium" w:eastAsiaTheme="majorEastAsia" w:hAnsi="FlandersArtSerif-Medium" w:cstheme="majorBidi"/>
      <w:iCs/>
      <w:color w:val="9B9DA0"/>
      <w:lang w:eastAsia="en-US"/>
    </w:rPr>
  </w:style>
  <w:style w:type="paragraph" w:styleId="Kop8">
    <w:name w:val="heading 8"/>
    <w:basedOn w:val="Standaard"/>
    <w:next w:val="Standaard"/>
    <w:link w:val="Kop8Char"/>
    <w:uiPriority w:val="2"/>
    <w:rsid w:val="00612E57"/>
    <w:pPr>
      <w:keepNext/>
      <w:keepLines/>
      <w:tabs>
        <w:tab w:val="left" w:pos="3686"/>
      </w:tabs>
      <w:spacing w:before="200"/>
      <w:ind w:left="1440"/>
      <w:contextualSpacing/>
      <w:outlineLvl w:val="7"/>
    </w:pPr>
    <w:rPr>
      <w:rFonts w:ascii="FlandersArtSerif-Regular" w:eastAsiaTheme="majorEastAsia" w:hAnsi="FlandersArtSerif-Regular" w:cstheme="majorBidi"/>
      <w:color w:val="3C3D3C"/>
      <w:szCs w:val="20"/>
      <w:lang w:eastAsia="en-US"/>
    </w:rPr>
  </w:style>
  <w:style w:type="paragraph" w:styleId="Kop9">
    <w:name w:val="heading 9"/>
    <w:basedOn w:val="Standaard"/>
    <w:next w:val="Standaard"/>
    <w:link w:val="Kop9Char"/>
    <w:uiPriority w:val="2"/>
    <w:rsid w:val="00612E57"/>
    <w:pPr>
      <w:keepNext/>
      <w:keepLines/>
      <w:tabs>
        <w:tab w:val="left" w:pos="3686"/>
      </w:tabs>
      <w:spacing w:before="200"/>
      <w:ind w:left="1584"/>
      <w:contextualSpacing/>
      <w:outlineLvl w:val="8"/>
    </w:pPr>
    <w:rPr>
      <w:rFonts w:ascii="FlandersArtSerif-Regular" w:eastAsiaTheme="majorEastAsia" w:hAnsi="FlandersArtSerif-Regular" w:cstheme="majorBidi"/>
      <w:iCs/>
      <w:color w:val="6F7173"/>
      <w:szCs w:val="20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8F7675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rsid w:val="008F7675"/>
    <w:rPr>
      <w:rFonts w:ascii="Flanders Art Sans" w:hAnsi="Flanders Art Sans" w:cs="Times New Roman"/>
      <w:sz w:val="20"/>
      <w:szCs w:val="20"/>
      <w:lang w:eastAsia="nl-BE" w:bidi="ar-SA"/>
    </w:rPr>
  </w:style>
  <w:style w:type="paragraph" w:styleId="Voettekst">
    <w:name w:val="footer"/>
    <w:basedOn w:val="Standaard"/>
    <w:link w:val="VoettekstChar"/>
    <w:unhideWhenUsed/>
    <w:qFormat/>
    <w:rsid w:val="00F01D5C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rsid w:val="00F01D5C"/>
    <w:rPr>
      <w:rFonts w:ascii="FlandersArtSans-Regular" w:hAnsi="FlandersArtSans-Regular" w:cs="Times New Roman"/>
      <w:lang w:val="nl-BE" w:eastAsia="nl-BE" w:bidi="ar-SA"/>
    </w:rPr>
  </w:style>
  <w:style w:type="paragraph" w:styleId="Lijstalinea">
    <w:name w:val="List Paragraph"/>
    <w:basedOn w:val="Standaard"/>
    <w:uiPriority w:val="34"/>
    <w:semiHidden/>
    <w:rsid w:val="0000229D"/>
    <w:pPr>
      <w:ind w:left="720"/>
      <w:contextualSpacing/>
    </w:pPr>
  </w:style>
  <w:style w:type="table" w:styleId="Tabelraster">
    <w:name w:val="Table Grid"/>
    <w:basedOn w:val="Standaardtabel"/>
    <w:rsid w:val="00DC25D9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nl-B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uiPriority w:val="2"/>
    <w:rsid w:val="00612E57"/>
    <w:rPr>
      <w:rFonts w:ascii="FlandersArtSans-Regular" w:eastAsiaTheme="majorEastAsia" w:hAnsi="FlandersArtSans-Regular"/>
      <w:bCs/>
      <w:caps/>
      <w:color w:val="2F2F2F" w:themeColor="text1"/>
      <w:sz w:val="32"/>
      <w:szCs w:val="32"/>
      <w:u w:val="dotted"/>
      <w:lang w:val="nl-BE" w:bidi="ar-SA"/>
    </w:rPr>
  </w:style>
  <w:style w:type="character" w:customStyle="1" w:styleId="Kop3Char">
    <w:name w:val="Kop 3 Char"/>
    <w:basedOn w:val="Standaardalinea-lettertype"/>
    <w:link w:val="Kop3"/>
    <w:uiPriority w:val="2"/>
    <w:rsid w:val="00612E57"/>
    <w:rPr>
      <w:rFonts w:ascii="FlandersArtSerif-Bold" w:eastAsiaTheme="majorEastAsia" w:hAnsi="FlandersArtSerif-Bold"/>
      <w:bCs/>
      <w:color w:val="9B9DA0"/>
      <w:sz w:val="24"/>
      <w:szCs w:val="24"/>
      <w:lang w:val="nl-BE" w:bidi="ar-SA"/>
    </w:rPr>
  </w:style>
  <w:style w:type="character" w:customStyle="1" w:styleId="Kop1Char">
    <w:name w:val="Kop 1 Char"/>
    <w:basedOn w:val="Standaardalinea-lettertype"/>
    <w:link w:val="Kop1"/>
    <w:uiPriority w:val="2"/>
    <w:rsid w:val="00612E57"/>
    <w:rPr>
      <w:rFonts w:ascii="FlandersArtSans-Bold" w:eastAsiaTheme="majorEastAsia" w:hAnsi="FlandersArtSans-Bold"/>
      <w:bCs/>
      <w:caps/>
      <w:color w:val="3C3D3C"/>
      <w:sz w:val="36"/>
      <w:szCs w:val="52"/>
      <w:lang w:val="nl-BE" w:bidi="ar-SA"/>
    </w:rPr>
  </w:style>
  <w:style w:type="character" w:customStyle="1" w:styleId="Kop4Char">
    <w:name w:val="Kop 4 Char"/>
    <w:basedOn w:val="Standaardalinea-lettertype"/>
    <w:link w:val="Kop4"/>
    <w:uiPriority w:val="2"/>
    <w:rsid w:val="00612E57"/>
    <w:rPr>
      <w:rFonts w:ascii="FlandersArtSerif-Bold" w:eastAsiaTheme="majorEastAsia" w:hAnsi="FlandersArtSerif-Bold"/>
      <w:bCs/>
      <w:iCs/>
      <w:color w:val="2F2F2F" w:themeColor="text1"/>
      <w:u w:val="single"/>
      <w:lang w:val="nl-BE" w:bidi="ar-SA"/>
    </w:rPr>
  </w:style>
  <w:style w:type="character" w:customStyle="1" w:styleId="Kop5Char">
    <w:name w:val="Kop 5 Char"/>
    <w:basedOn w:val="Standaardalinea-lettertype"/>
    <w:link w:val="Kop5"/>
    <w:uiPriority w:val="2"/>
    <w:rsid w:val="00612E57"/>
    <w:rPr>
      <w:rFonts w:ascii="FlandersArtSans-Regular" w:eastAsiaTheme="majorEastAsia" w:hAnsi="FlandersArtSans-Regular"/>
      <w:color w:val="3C3D3C"/>
      <w:lang w:val="nl-BE" w:bidi="ar-SA"/>
    </w:rPr>
  </w:style>
  <w:style w:type="character" w:customStyle="1" w:styleId="Kop6Char">
    <w:name w:val="Kop 6 Char"/>
    <w:basedOn w:val="Standaardalinea-lettertype"/>
    <w:link w:val="Kop6"/>
    <w:uiPriority w:val="2"/>
    <w:rsid w:val="00612E57"/>
    <w:rPr>
      <w:rFonts w:ascii="FlandersArtSerif-Regular" w:eastAsiaTheme="majorEastAsia" w:hAnsi="FlandersArtSerif-Regular"/>
      <w:iCs/>
      <w:color w:val="6F7173"/>
      <w:lang w:val="nl-BE" w:bidi="ar-SA"/>
    </w:rPr>
  </w:style>
  <w:style w:type="character" w:customStyle="1" w:styleId="Kop7Char">
    <w:name w:val="Kop 7 Char"/>
    <w:basedOn w:val="Standaardalinea-lettertype"/>
    <w:link w:val="Kop7"/>
    <w:uiPriority w:val="2"/>
    <w:rsid w:val="00612E57"/>
    <w:rPr>
      <w:rFonts w:ascii="FlandersArtSerif-Medium" w:eastAsiaTheme="majorEastAsia" w:hAnsi="FlandersArtSerif-Medium"/>
      <w:iCs/>
      <w:color w:val="9B9DA0"/>
      <w:lang w:val="nl-BE" w:bidi="ar-SA"/>
    </w:rPr>
  </w:style>
  <w:style w:type="character" w:customStyle="1" w:styleId="Kop8Char">
    <w:name w:val="Kop 8 Char"/>
    <w:basedOn w:val="Standaardalinea-lettertype"/>
    <w:link w:val="Kop8"/>
    <w:uiPriority w:val="2"/>
    <w:rsid w:val="00612E57"/>
    <w:rPr>
      <w:rFonts w:ascii="FlandersArtSerif-Regular" w:eastAsiaTheme="majorEastAsia" w:hAnsi="FlandersArtSerif-Regular"/>
      <w:color w:val="3C3D3C"/>
      <w:szCs w:val="20"/>
      <w:lang w:val="nl-BE" w:bidi="ar-SA"/>
    </w:rPr>
  </w:style>
  <w:style w:type="character" w:customStyle="1" w:styleId="Kop9Char">
    <w:name w:val="Kop 9 Char"/>
    <w:basedOn w:val="Standaardalinea-lettertype"/>
    <w:link w:val="Kop9"/>
    <w:uiPriority w:val="2"/>
    <w:rsid w:val="00612E57"/>
    <w:rPr>
      <w:rFonts w:ascii="FlandersArtSerif-Regular" w:eastAsiaTheme="majorEastAsia" w:hAnsi="FlandersArtSerif-Regular"/>
      <w:iCs/>
      <w:color w:val="6F7173"/>
      <w:szCs w:val="20"/>
      <w:lang w:val="nl-BE" w:bidi="ar-SA"/>
    </w:rPr>
  </w:style>
  <w:style w:type="paragraph" w:styleId="Bronvermelding">
    <w:name w:val="table of authorities"/>
    <w:basedOn w:val="Standaard"/>
    <w:next w:val="Standaard"/>
    <w:semiHidden/>
    <w:rsid w:val="00DC25D9"/>
    <w:pPr>
      <w:ind w:left="200" w:hanging="200"/>
    </w:pPr>
  </w:style>
  <w:style w:type="paragraph" w:customStyle="1" w:styleId="Adres">
    <w:name w:val="Adres"/>
    <w:uiPriority w:val="5"/>
    <w:qFormat/>
    <w:rsid w:val="000A3FB6"/>
    <w:pPr>
      <w:framePr w:hSpace="142" w:wrap="around" w:vAnchor="page" w:hAnchor="page" w:x="6096" w:y="2212"/>
      <w:spacing w:after="0" w:line="270" w:lineRule="exact"/>
      <w:contextualSpacing/>
      <w:suppressOverlap/>
    </w:pPr>
    <w:rPr>
      <w:rFonts w:ascii="FlandersArtSans-Regular" w:eastAsia="Times New Roman" w:hAnsi="FlandersArtSans-Regular" w:cs="Times New Roman"/>
      <w:lang w:val="fr-BE" w:eastAsia="nl-BE" w:bidi="ar-SA"/>
    </w:rPr>
  </w:style>
  <w:style w:type="paragraph" w:customStyle="1" w:styleId="Naam">
    <w:name w:val="Naam"/>
    <w:basedOn w:val="Standaard"/>
    <w:uiPriority w:val="2"/>
    <w:qFormat/>
    <w:rsid w:val="00E70530"/>
    <w:pPr>
      <w:ind w:left="6379"/>
    </w:pPr>
  </w:style>
  <w:style w:type="paragraph" w:customStyle="1" w:styleId="Adresafzender">
    <w:name w:val="Adres afzender"/>
    <w:basedOn w:val="Standaard"/>
    <w:link w:val="AdresafzenderChar"/>
    <w:uiPriority w:val="5"/>
    <w:qFormat/>
    <w:rsid w:val="000A3FB6"/>
    <w:pPr>
      <w:tabs>
        <w:tab w:val="center" w:pos="4320"/>
        <w:tab w:val="right" w:pos="8640"/>
      </w:tabs>
    </w:pPr>
    <w:rPr>
      <w:sz w:val="20"/>
    </w:rPr>
  </w:style>
  <w:style w:type="paragraph" w:customStyle="1" w:styleId="Afdeling">
    <w:name w:val="Afdeling"/>
    <w:basedOn w:val="Adresafzender"/>
    <w:link w:val="AfdelingChar"/>
    <w:qFormat/>
    <w:rsid w:val="000A3FB6"/>
    <w:pPr>
      <w:tabs>
        <w:tab w:val="center" w:pos="992"/>
      </w:tabs>
    </w:pPr>
    <w:rPr>
      <w:rFonts w:ascii="FlandersArtSans-Medium" w:hAnsi="FlandersArtSans-Medium"/>
    </w:rPr>
  </w:style>
  <w:style w:type="paragraph" w:customStyle="1" w:styleId="Referentie">
    <w:name w:val="Referentie"/>
    <w:uiPriority w:val="4"/>
    <w:qFormat/>
    <w:rsid w:val="001E6CD2"/>
    <w:pPr>
      <w:tabs>
        <w:tab w:val="left" w:pos="2552"/>
        <w:tab w:val="left" w:pos="4111"/>
        <w:tab w:val="left" w:pos="6379"/>
      </w:tabs>
      <w:spacing w:after="0" w:line="270" w:lineRule="exact"/>
    </w:pPr>
    <w:rPr>
      <w:rFonts w:ascii="FlandersArtSans-Regular" w:hAnsi="FlandersArtSans-Regular" w:cs="Times New Roman"/>
      <w:sz w:val="20"/>
      <w:szCs w:val="20"/>
      <w:lang w:val="nl-BE" w:eastAsia="nl-BE" w:bidi="ar-SA"/>
    </w:rPr>
  </w:style>
  <w:style w:type="paragraph" w:customStyle="1" w:styleId="Referentietitel">
    <w:name w:val="Referentietitel"/>
    <w:uiPriority w:val="4"/>
    <w:qFormat/>
    <w:rsid w:val="001E6CD2"/>
    <w:pPr>
      <w:tabs>
        <w:tab w:val="left" w:pos="2552"/>
        <w:tab w:val="left" w:pos="4111"/>
        <w:tab w:val="left" w:pos="6379"/>
      </w:tabs>
      <w:spacing w:after="0" w:line="270" w:lineRule="exact"/>
    </w:pPr>
    <w:rPr>
      <w:rFonts w:ascii="FlandersArtSans-Medium" w:hAnsi="FlandersArtSans-Medium" w:cs="Times New Roman"/>
      <w:sz w:val="20"/>
      <w:szCs w:val="20"/>
      <w:lang w:val="nl-BE" w:eastAsia="nl-BE" w:bidi="ar-SA"/>
    </w:rPr>
  </w:style>
  <w:style w:type="character" w:styleId="Tekstvantijdelijkeaanduiding">
    <w:name w:val="Placeholder Text"/>
    <w:basedOn w:val="Standaardalinea-lettertype"/>
    <w:uiPriority w:val="99"/>
    <w:semiHidden/>
    <w:rsid w:val="006E0B23"/>
    <w:rPr>
      <w:color w:val="808080"/>
    </w:rPr>
  </w:style>
  <w:style w:type="paragraph" w:customStyle="1" w:styleId="Betreft">
    <w:name w:val="Betreft"/>
    <w:basedOn w:val="Referentie"/>
    <w:qFormat/>
    <w:rsid w:val="000A3FB6"/>
    <w:pPr>
      <w:spacing w:before="480" w:after="240"/>
    </w:pPr>
  </w:style>
  <w:style w:type="character" w:styleId="GevolgdeHyperlink">
    <w:name w:val="FollowedHyperlink"/>
    <w:basedOn w:val="Standaardalinea-lettertype"/>
    <w:semiHidden/>
    <w:rsid w:val="008B162D"/>
    <w:rPr>
      <w:color w:val="104F6A" w:themeColor="accent3" w:themeShade="80"/>
      <w:u w:val="single"/>
    </w:rPr>
  </w:style>
  <w:style w:type="character" w:styleId="Hyperlink">
    <w:name w:val="Hyperlink"/>
    <w:uiPriority w:val="99"/>
    <w:unhideWhenUsed/>
    <w:rsid w:val="00C262CB"/>
    <w:rPr>
      <w:color w:val="507DB2"/>
      <w:sz w:val="22"/>
      <w:u w:val="single"/>
    </w:rPr>
  </w:style>
  <w:style w:type="paragraph" w:customStyle="1" w:styleId="AdresNaam">
    <w:name w:val="Adres Naam"/>
    <w:basedOn w:val="Adresafzender"/>
    <w:uiPriority w:val="5"/>
    <w:qFormat/>
    <w:rsid w:val="00D176BD"/>
    <w:pPr>
      <w:spacing w:before="600"/>
      <w:ind w:left="1021"/>
    </w:pPr>
  </w:style>
  <w:style w:type="paragraph" w:customStyle="1" w:styleId="xxx">
    <w:name w:val="xxx"/>
    <w:basedOn w:val="Referentie"/>
    <w:uiPriority w:val="3"/>
    <w:semiHidden/>
    <w:unhideWhenUsed/>
    <w:rsid w:val="00A33B6A"/>
    <w:pPr>
      <w:spacing w:before="2420"/>
    </w:pPr>
  </w:style>
  <w:style w:type="paragraph" w:customStyle="1" w:styleId="Referentietweederegel">
    <w:name w:val="Referentie tweede regel"/>
    <w:basedOn w:val="Referentie"/>
    <w:uiPriority w:val="4"/>
    <w:qFormat/>
    <w:rsid w:val="001E655E"/>
    <w:pPr>
      <w:tabs>
        <w:tab w:val="clear" w:pos="2552"/>
      </w:tabs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3037B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037B6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037B6"/>
    <w:rPr>
      <w:rFonts w:ascii="Flanders Art Sans" w:hAnsi="Flanders Art Sans" w:cs="Times New Roman"/>
      <w:sz w:val="20"/>
      <w:szCs w:val="20"/>
      <w:lang w:eastAsia="nl-BE" w:bidi="ar-SA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037B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037B6"/>
    <w:rPr>
      <w:rFonts w:ascii="Flanders Art Sans" w:hAnsi="Flanders Art Sans" w:cs="Times New Roman"/>
      <w:b/>
      <w:bCs/>
      <w:sz w:val="20"/>
      <w:szCs w:val="20"/>
      <w:lang w:eastAsia="nl-BE" w:bidi="ar-SA"/>
    </w:rPr>
  </w:style>
  <w:style w:type="character" w:customStyle="1" w:styleId="vet">
    <w:name w:val="vet"/>
    <w:uiPriority w:val="1"/>
    <w:qFormat/>
    <w:rsid w:val="00953026"/>
    <w:rPr>
      <w:rFonts w:ascii="FlandersArtSans-Bold" w:eastAsia="Times New Roman" w:hAnsi="FlandersArtSans-Bold"/>
      <w:szCs w:val="20"/>
    </w:rPr>
  </w:style>
  <w:style w:type="character" w:customStyle="1" w:styleId="AdresafzenderChar">
    <w:name w:val="Adres afzender Char"/>
    <w:basedOn w:val="Standaardalinea-lettertype"/>
    <w:link w:val="Adresafzender"/>
    <w:uiPriority w:val="5"/>
    <w:rsid w:val="00B20FCC"/>
    <w:rPr>
      <w:rFonts w:ascii="FlandersArtSans-Regular" w:hAnsi="FlandersArtSans-Regular" w:cs="Times New Roman"/>
      <w:sz w:val="20"/>
      <w:lang w:val="nl-BE" w:eastAsia="nl-BE" w:bidi="ar-SA"/>
    </w:rPr>
  </w:style>
  <w:style w:type="character" w:customStyle="1" w:styleId="AfdelingChar">
    <w:name w:val="Afdeling Char"/>
    <w:basedOn w:val="AdresafzenderChar"/>
    <w:link w:val="Afdeling"/>
    <w:rsid w:val="000A3FB6"/>
    <w:rPr>
      <w:rFonts w:ascii="FlandersArtSans-Medium" w:hAnsi="FlandersArtSans-Medium" w:cs="Times New Roman"/>
      <w:sz w:val="20"/>
      <w:lang w:val="nl-BE" w:eastAsia="nl-BE" w:bidi="ar-SA"/>
    </w:rPr>
  </w:style>
  <w:style w:type="character" w:customStyle="1" w:styleId="medium">
    <w:name w:val="medium"/>
    <w:uiPriority w:val="4"/>
    <w:semiHidden/>
    <w:unhideWhenUsed/>
    <w:qFormat/>
    <w:rsid w:val="00953026"/>
    <w:rPr>
      <w:rFonts w:ascii="FlandersArtSans-Medium" w:hAnsi="FlandersArtSans-Medium"/>
    </w:rPr>
  </w:style>
  <w:style w:type="paragraph" w:styleId="Titel">
    <w:name w:val="Title"/>
    <w:basedOn w:val="Standaard"/>
    <w:next w:val="Standaard"/>
    <w:link w:val="TitelChar"/>
    <w:uiPriority w:val="10"/>
    <w:rsid w:val="00AE03A0"/>
    <w:pPr>
      <w:tabs>
        <w:tab w:val="left" w:pos="3686"/>
      </w:tabs>
      <w:spacing w:before="420" w:after="520" w:line="1200" w:lineRule="exact"/>
      <w:contextualSpacing/>
    </w:pPr>
    <w:rPr>
      <w:rFonts w:ascii="FlandersArtSans-Medium" w:eastAsiaTheme="majorEastAsia" w:hAnsi="FlandersArtSans-Medium" w:cstheme="majorBidi"/>
      <w:caps/>
      <w:spacing w:val="5"/>
      <w:sz w:val="100"/>
      <w:szCs w:val="56"/>
      <w:u w:val="single"/>
      <w:lang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AE03A0"/>
    <w:rPr>
      <w:rFonts w:ascii="FlandersArtSans-Medium" w:eastAsiaTheme="majorEastAsia" w:hAnsi="FlandersArtSans-Medium"/>
      <w:caps/>
      <w:spacing w:val="5"/>
      <w:sz w:val="100"/>
      <w:szCs w:val="56"/>
      <w:u w:val="single"/>
      <w:lang w:val="nl-BE" w:bidi="ar-SA"/>
    </w:rPr>
  </w:style>
  <w:style w:type="character" w:styleId="Subtielebenadrukking">
    <w:name w:val="Subtle Emphasis"/>
    <w:basedOn w:val="Standaardalinea-lettertype"/>
    <w:uiPriority w:val="1"/>
    <w:rsid w:val="007C6EDC"/>
    <w:rPr>
      <w:iCs/>
      <w:color w:val="979797" w:themeColor="text1" w:themeTint="7F"/>
    </w:rPr>
  </w:style>
  <w:style w:type="character" w:styleId="Nadruk">
    <w:name w:val="Emphasis"/>
    <w:basedOn w:val="Standaardalinea-lettertype"/>
    <w:uiPriority w:val="1"/>
    <w:rsid w:val="0000229D"/>
    <w:rPr>
      <w:b/>
      <w:i/>
      <w:iCs/>
    </w:rPr>
  </w:style>
  <w:style w:type="character" w:styleId="Voetnootmarkering">
    <w:name w:val="footnote reference"/>
    <w:basedOn w:val="Standaardalinea-lettertype"/>
    <w:uiPriority w:val="99"/>
    <w:unhideWhenUsed/>
    <w:rsid w:val="0000229D"/>
    <w:rPr>
      <w:vertAlign w:val="superscript"/>
    </w:rPr>
  </w:style>
  <w:style w:type="paragraph" w:styleId="Voetnoottekst">
    <w:name w:val="footnote text"/>
    <w:basedOn w:val="Standaard"/>
    <w:link w:val="VoetnoottekstChar"/>
    <w:uiPriority w:val="99"/>
    <w:unhideWhenUsed/>
    <w:rsid w:val="0000229D"/>
    <w:pPr>
      <w:tabs>
        <w:tab w:val="left" w:pos="3686"/>
      </w:tabs>
      <w:spacing w:line="240" w:lineRule="auto"/>
      <w:contextualSpacing/>
    </w:pPr>
    <w:rPr>
      <w:rFonts w:ascii="FlandersArtSerif-Regular" w:eastAsiaTheme="minorHAnsi" w:hAnsi="FlandersArtSerif-Regular" w:cstheme="minorBidi"/>
      <w:color w:val="171717" w:themeColor="background2" w:themeShade="1A"/>
      <w:sz w:val="14"/>
      <w:szCs w:val="20"/>
      <w:lang w:eastAsia="en-US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503AA0"/>
    <w:rPr>
      <w:rFonts w:ascii="FlandersArtSerif-Regular" w:eastAsiaTheme="minorHAnsi" w:hAnsi="FlandersArtSerif-Regular" w:cstheme="minorBidi"/>
      <w:color w:val="171717" w:themeColor="background2" w:themeShade="1A"/>
      <w:sz w:val="14"/>
      <w:szCs w:val="20"/>
      <w:lang w:val="nl-BE" w:bidi="ar-SA"/>
    </w:rPr>
  </w:style>
  <w:style w:type="paragraph" w:styleId="Lijstnummering5">
    <w:name w:val="List Number 5"/>
    <w:basedOn w:val="Lijstalinea"/>
    <w:uiPriority w:val="2"/>
    <w:semiHidden/>
    <w:unhideWhenUsed/>
    <w:rsid w:val="006A11A6"/>
    <w:pPr>
      <w:numPr>
        <w:numId w:val="39"/>
      </w:numPr>
      <w:ind w:left="1418" w:hanging="284"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">
    <w:name w:val="List"/>
    <w:basedOn w:val="Standaard"/>
    <w:uiPriority w:val="2"/>
    <w:semiHidden/>
    <w:unhideWhenUsed/>
    <w:rsid w:val="00255541"/>
    <w:pPr>
      <w:contextualSpacing/>
    </w:pPr>
  </w:style>
  <w:style w:type="paragraph" w:styleId="Lijst2">
    <w:name w:val="List 2"/>
    <w:basedOn w:val="Standaard"/>
    <w:uiPriority w:val="2"/>
    <w:semiHidden/>
    <w:unhideWhenUsed/>
    <w:rsid w:val="00255541"/>
    <w:pPr>
      <w:ind w:left="284" w:hanging="1"/>
      <w:contextualSpacing/>
    </w:pPr>
  </w:style>
  <w:style w:type="paragraph" w:styleId="Lijst3">
    <w:name w:val="List 3"/>
    <w:basedOn w:val="Standaard"/>
    <w:uiPriority w:val="2"/>
    <w:semiHidden/>
    <w:unhideWhenUsed/>
    <w:rsid w:val="00255541"/>
    <w:pPr>
      <w:ind w:left="567" w:hanging="1"/>
      <w:contextualSpacing/>
    </w:pPr>
  </w:style>
  <w:style w:type="paragraph" w:styleId="Lijst4">
    <w:name w:val="List 4"/>
    <w:basedOn w:val="Standaard"/>
    <w:uiPriority w:val="2"/>
    <w:semiHidden/>
    <w:unhideWhenUsed/>
    <w:rsid w:val="00255541"/>
    <w:pPr>
      <w:ind w:left="851" w:hanging="2"/>
      <w:contextualSpacing/>
    </w:pPr>
  </w:style>
  <w:style w:type="paragraph" w:styleId="Lijst5">
    <w:name w:val="List 5"/>
    <w:basedOn w:val="Standaard"/>
    <w:uiPriority w:val="2"/>
    <w:semiHidden/>
    <w:unhideWhenUsed/>
    <w:rsid w:val="00255541"/>
    <w:pPr>
      <w:ind w:left="1134" w:hanging="2"/>
      <w:contextualSpacing/>
    </w:pPr>
  </w:style>
  <w:style w:type="paragraph" w:styleId="Lijstopsomteken">
    <w:name w:val="List Bullet"/>
    <w:basedOn w:val="Standaard"/>
    <w:uiPriority w:val="2"/>
    <w:semiHidden/>
    <w:unhideWhenUsed/>
    <w:qFormat/>
    <w:rsid w:val="006A11A6"/>
    <w:pPr>
      <w:numPr>
        <w:numId w:val="40"/>
      </w:numPr>
      <w:ind w:left="284" w:hanging="284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opsomteken2">
    <w:name w:val="List Bullet 2"/>
    <w:basedOn w:val="Standaard"/>
    <w:uiPriority w:val="2"/>
    <w:semiHidden/>
    <w:unhideWhenUsed/>
    <w:rsid w:val="006A11A6"/>
    <w:pPr>
      <w:numPr>
        <w:numId w:val="41"/>
      </w:numPr>
      <w:ind w:left="567" w:hanging="283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opsomteken3">
    <w:name w:val="List Bullet 3"/>
    <w:basedOn w:val="Standaard"/>
    <w:uiPriority w:val="2"/>
    <w:semiHidden/>
    <w:unhideWhenUsed/>
    <w:rsid w:val="006A11A6"/>
    <w:pPr>
      <w:numPr>
        <w:numId w:val="32"/>
      </w:numPr>
      <w:ind w:left="851" w:hanging="284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opsomteken4">
    <w:name w:val="List Bullet 4"/>
    <w:basedOn w:val="Standaard"/>
    <w:uiPriority w:val="2"/>
    <w:semiHidden/>
    <w:unhideWhenUsed/>
    <w:rsid w:val="003910CC"/>
    <w:pPr>
      <w:numPr>
        <w:numId w:val="33"/>
      </w:numPr>
      <w:ind w:left="1134" w:hanging="283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opsomteken5">
    <w:name w:val="List Bullet 5"/>
    <w:basedOn w:val="Standaard"/>
    <w:uiPriority w:val="2"/>
    <w:semiHidden/>
    <w:unhideWhenUsed/>
    <w:rsid w:val="00033689"/>
    <w:pPr>
      <w:numPr>
        <w:numId w:val="34"/>
      </w:numPr>
      <w:ind w:left="1418" w:hanging="284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nummering">
    <w:name w:val="List Number"/>
    <w:basedOn w:val="Standaard"/>
    <w:uiPriority w:val="2"/>
    <w:semiHidden/>
    <w:unhideWhenUsed/>
    <w:rsid w:val="006A11A6"/>
    <w:pPr>
      <w:numPr>
        <w:numId w:val="35"/>
      </w:numPr>
      <w:ind w:left="284" w:hanging="284"/>
    </w:pPr>
    <w:rPr>
      <w:rFonts w:eastAsiaTheme="minorHAnsi" w:cstheme="minorBidi"/>
      <w:color w:val="171717" w:themeColor="background2" w:themeShade="1A"/>
      <w:lang w:eastAsia="en-US"/>
    </w:rPr>
  </w:style>
  <w:style w:type="paragraph" w:styleId="Lijstnummering2">
    <w:name w:val="List Number 2"/>
    <w:basedOn w:val="Standaard"/>
    <w:uiPriority w:val="2"/>
    <w:semiHidden/>
    <w:unhideWhenUsed/>
    <w:rsid w:val="006A11A6"/>
    <w:pPr>
      <w:numPr>
        <w:numId w:val="36"/>
      </w:numPr>
      <w:ind w:left="567" w:hanging="283"/>
    </w:pPr>
    <w:rPr>
      <w:rFonts w:eastAsiaTheme="minorHAnsi" w:cstheme="minorBidi"/>
      <w:color w:val="171717" w:themeColor="background2" w:themeShade="1A"/>
      <w:lang w:eastAsia="en-US"/>
    </w:rPr>
  </w:style>
  <w:style w:type="paragraph" w:styleId="Lijstnummering3">
    <w:name w:val="List Number 3"/>
    <w:basedOn w:val="Lijstalinea"/>
    <w:uiPriority w:val="2"/>
    <w:semiHidden/>
    <w:unhideWhenUsed/>
    <w:rsid w:val="006A11A6"/>
    <w:pPr>
      <w:numPr>
        <w:numId w:val="37"/>
      </w:numPr>
      <w:ind w:left="851" w:hanging="284"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nummering4">
    <w:name w:val="List Number 4"/>
    <w:basedOn w:val="Lijstalinea"/>
    <w:uiPriority w:val="2"/>
    <w:semiHidden/>
    <w:unhideWhenUsed/>
    <w:rsid w:val="006A11A6"/>
    <w:pPr>
      <w:numPr>
        <w:numId w:val="38"/>
      </w:numPr>
      <w:ind w:left="1134" w:hanging="283"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table" w:customStyle="1" w:styleId="VO">
    <w:name w:val="VO"/>
    <w:basedOn w:val="Standaardtabel"/>
    <w:uiPriority w:val="63"/>
    <w:rsid w:val="001E27EB"/>
    <w:pPr>
      <w:spacing w:after="0" w:line="240" w:lineRule="auto"/>
      <w:jc w:val="center"/>
    </w:pPr>
    <w:rPr>
      <w:rFonts w:asciiTheme="minorHAnsi" w:hAnsiTheme="minorHAnsi"/>
      <w:sz w:val="20"/>
    </w:rPr>
    <w:tblPr>
      <w:tblStyleRowBandSize w:val="1"/>
      <w:tblStyleColBandSize w:val="1"/>
      <w:tblInd w:w="113" w:type="dxa"/>
      <w:tblBorders>
        <w:bottom w:val="single" w:sz="2" w:space="0" w:color="2F2F2F" w:themeColor="text1"/>
        <w:insideV w:val="single" w:sz="2" w:space="0" w:color="2F2F2F" w:themeColor="text1"/>
      </w:tblBorders>
    </w:tblPr>
    <w:tcPr>
      <w:shd w:val="clear" w:color="auto" w:fill="FFFFFF" w:themeFill="background1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F2F2F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6363" w:themeColor="text1" w:themeTint="BF"/>
          <w:left w:val="single" w:sz="8" w:space="0" w:color="636363" w:themeColor="text1" w:themeTint="BF"/>
          <w:bottom w:val="single" w:sz="8" w:space="0" w:color="636363" w:themeColor="text1" w:themeTint="BF"/>
          <w:right w:val="single" w:sz="8" w:space="0" w:color="636363" w:themeColor="text1" w:themeTint="BF"/>
          <w:insideH w:val="nil"/>
          <w:insideV w:val="nil"/>
        </w:tcBorders>
      </w:tcPr>
    </w:tblStylePr>
    <w:tblStylePr w:type="firstCol">
      <w:pPr>
        <w:jc w:val="left"/>
      </w:pPr>
      <w:rPr>
        <w:rFonts w:asciiTheme="minorHAnsi" w:hAnsiTheme="minorHAnsi"/>
        <w:b w:val="0"/>
        <w:bCs/>
        <w:sz w:val="20"/>
      </w:rPr>
    </w:tblStylePr>
    <w:tblStylePr w:type="lastCol">
      <w:rPr>
        <w:rFonts w:asciiTheme="minorHAnsi" w:hAnsiTheme="minorHAnsi"/>
        <w:b w:val="0"/>
        <w:bCs/>
        <w:color w:val="2F2F2F" w:themeColor="text1"/>
        <w:sz w:val="20"/>
      </w:rPr>
    </w:tblStylePr>
    <w:tblStylePr w:type="band1Vert">
      <w:rPr>
        <w:rFonts w:asciiTheme="minorHAnsi" w:hAnsiTheme="minorHAnsi"/>
        <w:color w:val="2F2F2F" w:themeColor="text1"/>
        <w:sz w:val="20"/>
      </w:rPr>
    </w:tblStylePr>
    <w:tblStylePr w:type="band2Vert">
      <w:rPr>
        <w:rFonts w:asciiTheme="minorHAnsi" w:hAnsiTheme="minorHAnsi"/>
        <w:b w:val="0"/>
        <w:color w:val="2F2F2F" w:themeColor="text1"/>
        <w:sz w:val="20"/>
      </w:rPr>
    </w:tblStylePr>
    <w:tblStylePr w:type="band2Horz">
      <w:tblPr/>
      <w:tcPr>
        <w:shd w:val="clear" w:color="auto" w:fill="F1FFBB" w:themeFill="accent6" w:themeFillTint="33"/>
      </w:tcPr>
    </w:tblStylePr>
  </w:style>
  <w:style w:type="paragraph" w:styleId="Bijschrift">
    <w:name w:val="caption"/>
    <w:basedOn w:val="Standaard"/>
    <w:next w:val="Standaard"/>
    <w:uiPriority w:val="35"/>
    <w:unhideWhenUsed/>
    <w:rsid w:val="0000229D"/>
    <w:pPr>
      <w:tabs>
        <w:tab w:val="left" w:pos="3686"/>
      </w:tabs>
      <w:spacing w:before="120" w:after="200" w:line="240" w:lineRule="auto"/>
      <w:contextualSpacing/>
    </w:pPr>
    <w:rPr>
      <w:rFonts w:ascii="FlandersArtSerif-Regular" w:eastAsiaTheme="minorHAnsi" w:hAnsi="FlandersArtSerif-Regular" w:cstheme="minorBidi"/>
      <w:bCs/>
      <w:sz w:val="18"/>
      <w:szCs w:val="18"/>
      <w:lang w:eastAsia="en-US"/>
    </w:rPr>
  </w:style>
  <w:style w:type="paragraph" w:customStyle="1" w:styleId="paginering">
    <w:name w:val="paginering"/>
    <w:basedOn w:val="Standaard"/>
    <w:uiPriority w:val="27"/>
    <w:qFormat/>
    <w:rsid w:val="00F01D5C"/>
    <w:pPr>
      <w:jc w:val="right"/>
    </w:pPr>
    <w:rPr>
      <w:noProof/>
      <w:sz w:val="18"/>
      <w:szCs w:val="18"/>
    </w:rPr>
  </w:style>
  <w:style w:type="paragraph" w:customStyle="1" w:styleId="Tabelheader">
    <w:name w:val="Tabel header"/>
    <w:basedOn w:val="Standaard"/>
    <w:uiPriority w:val="7"/>
    <w:qFormat/>
    <w:rsid w:val="00AE03A0"/>
    <w:pPr>
      <w:tabs>
        <w:tab w:val="left" w:pos="3686"/>
      </w:tabs>
      <w:spacing w:line="240" w:lineRule="auto"/>
      <w:contextualSpacing/>
      <w:jc w:val="center"/>
    </w:pPr>
    <w:rPr>
      <w:rFonts w:ascii="FlandersArtSerif-Medium" w:eastAsiaTheme="minorHAnsi" w:hAnsi="FlandersArtSerif-Medium" w:cstheme="minorBidi"/>
      <w:bCs/>
      <w:color w:val="FFFFFF" w:themeColor="background1"/>
      <w:sz w:val="17"/>
      <w:lang w:eastAsia="en-US"/>
    </w:rPr>
  </w:style>
  <w:style w:type="paragraph" w:customStyle="1" w:styleId="Tabelinhoud">
    <w:name w:val="Tabel inhoud"/>
    <w:basedOn w:val="Standaard"/>
    <w:uiPriority w:val="7"/>
    <w:qFormat/>
    <w:rsid w:val="00AE03A0"/>
    <w:pPr>
      <w:tabs>
        <w:tab w:val="left" w:pos="3686"/>
      </w:tabs>
      <w:contextualSpacing/>
      <w:jc w:val="center"/>
    </w:pPr>
    <w:rPr>
      <w:rFonts w:ascii="FlandersArtSerif-Regular" w:eastAsiaTheme="minorHAnsi" w:hAnsi="FlandersArtSerif-Regular" w:cstheme="minorBidi"/>
      <w:bCs/>
      <w:color w:val="171717" w:themeColor="background2" w:themeShade="1A"/>
      <w:sz w:val="17"/>
      <w:szCs w:val="17"/>
      <w:lang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36B7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36B73"/>
    <w:rPr>
      <w:rFonts w:ascii="Tahoma" w:hAnsi="Tahoma" w:cs="Tahoma"/>
      <w:sz w:val="16"/>
      <w:szCs w:val="16"/>
      <w:lang w:val="nl-BE" w:eastAsia="nl-BE" w:bidi="ar-SA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041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326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RaaS@vlaanderen.be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RaaS@vlaanderen.be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nganba\AppData\Local\Temp\ZG%20-%20brief%20-%20met%20label.dotx" TargetMode="External"/></Relationships>
</file>

<file path=word/theme/theme1.xml><?xml version="1.0" encoding="utf-8"?>
<a:theme xmlns:a="http://schemas.openxmlformats.org/drawingml/2006/main" name="Vlaamse Overheid Algemeen">
  <a:themeElements>
    <a:clrScheme name="AZG">
      <a:dk1>
        <a:srgbClr val="2F2F2F"/>
      </a:dk1>
      <a:lt1>
        <a:sysClr val="window" lastClr="FFFFFF"/>
      </a:lt1>
      <a:dk2>
        <a:srgbClr val="147178"/>
      </a:dk2>
      <a:lt2>
        <a:srgbClr val="E4E4E4"/>
      </a:lt2>
      <a:accent1>
        <a:srgbClr val="114E68"/>
      </a:accent1>
      <a:accent2>
        <a:srgbClr val="A3CC00"/>
      </a:accent2>
      <a:accent3>
        <a:srgbClr val="219FD5"/>
      </a:accent3>
      <a:accent4>
        <a:srgbClr val="6F8B00"/>
      </a:accent4>
      <a:accent5>
        <a:srgbClr val="1B7EA9"/>
      </a:accent5>
      <a:accent6>
        <a:srgbClr val="8BAE00"/>
      </a:accent6>
      <a:hlink>
        <a:srgbClr val="2F2F2F"/>
      </a:hlink>
      <a:folHlink>
        <a:srgbClr val="2F2F2F"/>
      </a:folHlink>
    </a:clrScheme>
    <a:fontScheme name="Vlaamse overheid algemeen">
      <a:majorFont>
        <a:latin typeface="FlandersArtSans-Medium"/>
        <a:ea typeface=""/>
        <a:cs typeface=""/>
      </a:majorFont>
      <a:minorFont>
        <a:latin typeface="FlandersArtSans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49ca8161-7180-459b-a0ef-1a71cf6ffea5" ContentTypeId="0x010100E5B23CBEC15EF443818A347F7744E758" PreviousValue="false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3014de8249d42afad66165e3d2261e7 xmlns="9a9ec0f0-7796-43d0-ac1f-4c8c46ee0bd1">
      <Terms xmlns="http://schemas.microsoft.com/office/infopath/2007/PartnerControls"/>
    </g3014de8249d42afad66165e3d2261e7>
    <i2d81646cf3b4af085db4e59f76b2271 xmlns="9a9ec0f0-7796-43d0-ac1f-4c8c46ee0bd1">
      <Terms xmlns="http://schemas.microsoft.com/office/infopath/2007/PartnerControls"/>
    </i2d81646cf3b4af085db4e59f76b2271>
    <TaxCatchAll xmlns="9a9ec0f0-7796-43d0-ac1f-4c8c46ee0bd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ZG Document" ma:contentTypeID="0x010100E5B23CBEC15EF443818A347F7744E758002D673FCBFCA6B54C8EFF018EBFE5632C" ma:contentTypeVersion="0" ma:contentTypeDescription="Het basis content type “ZG Document” is een basis voor content types voor in documentbibliotheken." ma:contentTypeScope="" ma:versionID="3b9abc122b488c6d7849d45df6b92799">
  <xsd:schema xmlns:xsd="http://www.w3.org/2001/XMLSchema" xmlns:xs="http://www.w3.org/2001/XMLSchema" xmlns:p="http://schemas.microsoft.com/office/2006/metadata/properties" xmlns:ns2="9a9ec0f0-7796-43d0-ac1f-4c8c46ee0bd1" targetNamespace="http://schemas.microsoft.com/office/2006/metadata/properties" ma:root="true" ma:fieldsID="bff160565a4c8d2d57ac6ffce36835f7" ns2:_="">
    <xsd:import namespace="9a9ec0f0-7796-43d0-ac1f-4c8c46ee0bd1"/>
    <xsd:element name="properties">
      <xsd:complexType>
        <xsd:sequence>
          <xsd:element name="documentManagement">
            <xsd:complexType>
              <xsd:all>
                <xsd:element ref="ns2:i2d81646cf3b4af085db4e59f76b2271" minOccurs="0"/>
                <xsd:element ref="ns2:TaxCatchAll" minOccurs="0"/>
                <xsd:element ref="ns2:TaxCatchAllLabel" minOccurs="0"/>
                <xsd:element ref="ns2:g3014de8249d42afad66165e3d2261e7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ec0f0-7796-43d0-ac1f-4c8c46ee0bd1" elementFormDefault="qualified">
    <xsd:import namespace="http://schemas.microsoft.com/office/2006/documentManagement/types"/>
    <xsd:import namespace="http://schemas.microsoft.com/office/infopath/2007/PartnerControls"/>
    <xsd:element name="i2d81646cf3b4af085db4e59f76b2271" ma:index="8" nillable="true" ma:taxonomy="true" ma:internalName="i2d81646cf3b4af085db4e59f76b2271" ma:taxonomyFieldName="ZG_x0020_Thema" ma:displayName="ZG Thema" ma:default="" ma:fieldId="{22d81646-cf3b-4af0-85db-4e59f76b2271}" ma:taxonomyMulti="true" ma:sspId="49ca8161-7180-459b-a0ef-1a71cf6ffea5" ma:termSetId="7fe39be1-420a-4760-9a61-3e6b46397d5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3f3f1a0b-e239-4cb7-8a38-872c86642cbf}" ma:internalName="TaxCatchAll" ma:showField="CatchAllData" ma:web="b1fbe6bc-579c-47af-b031-4320ec39a4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3f3f1a0b-e239-4cb7-8a38-872c86642cbf}" ma:internalName="TaxCatchAllLabel" ma:readOnly="true" ma:showField="CatchAllDataLabel" ma:web="b1fbe6bc-579c-47af-b031-4320ec39a4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3014de8249d42afad66165e3d2261e7" ma:index="12" nillable="true" ma:taxonomy="true" ma:internalName="g3014de8249d42afad66165e3d2261e7" ma:taxonomyFieldName="ZG_x0020_Subthema" ma:displayName="ZG Subthema" ma:default="" ma:fieldId="{03014de8-249d-42af-ad66-165e3d2261e7}" ma:taxonomyMulti="true" ma:sspId="49ca8161-7180-459b-a0ef-1a71cf6ffea5" ma:termSetId="d7c685f0-dcff-44f7-afae-a3a295cca2e8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2B320EB-ACE5-4E94-AB35-04AE3CE17E08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49CF6B23-B207-4C22-8956-246EABA42778}">
  <ds:schemaRefs>
    <ds:schemaRef ds:uri="http://schemas.microsoft.com/office/2006/metadata/properties"/>
    <ds:schemaRef ds:uri="http://schemas.microsoft.com/office/infopath/2007/PartnerControls"/>
    <ds:schemaRef ds:uri="9a9ec0f0-7796-43d0-ac1f-4c8c46ee0bd1"/>
  </ds:schemaRefs>
</ds:datastoreItem>
</file>

<file path=customXml/itemProps3.xml><?xml version="1.0" encoding="utf-8"?>
<ds:datastoreItem xmlns:ds="http://schemas.openxmlformats.org/officeDocument/2006/customXml" ds:itemID="{24E7F54B-3293-4A46-B54A-3F9E2FF56E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9ec0f0-7796-43d0-ac1f-4c8c46ee0b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5E5F6A4-A95A-434A-B75B-F4511E3455F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EF3B5F4-D66F-4D5B-ADEA-C3C2FC94609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ZG - brief - met label</Template>
  <TotalTime>51</TotalTime>
  <Pages>2</Pages>
  <Words>491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 Gansen, Bart</dc:creator>
  <cp:lastModifiedBy>Fastenaekels Ilse</cp:lastModifiedBy>
  <cp:revision>43</cp:revision>
  <cp:lastPrinted>2021-10-25T07:44:00Z</cp:lastPrinted>
  <dcterms:created xsi:type="dcterms:W3CDTF">2021-10-18T07:06:00Z</dcterms:created>
  <dcterms:modified xsi:type="dcterms:W3CDTF">2021-10-25T09:19:00Z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0x010100E5B23CBEC15EF443818A347F7744E758002D673FCBFCA6B54C8EFF018EBFE5632C</vt:lpwstr>
  </property>
  <property fmtid="{D5CDD505-2E9C-101B-9397-08002B2CF9AE}" pid="3" name="ZG Subthema">
    <vt:lpwstr/>
  </property>
  <property fmtid="{D5CDD505-2E9C-101B-9397-08002B2CF9AE}" pid="4" name="ZG Thema">
    <vt:lpwstr/>
  </property>
</Properties>
</file>